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0E6F" w14:textId="103862CB" w:rsidR="0025618A" w:rsidRPr="00763A21" w:rsidRDefault="0025618A" w:rsidP="0025618A">
      <w:pPr>
        <w:pStyle w:val="Pa0"/>
        <w:tabs>
          <w:tab w:val="left" w:pos="2160"/>
          <w:tab w:val="left" w:pos="4680"/>
        </w:tabs>
        <w:rPr>
          <w:rFonts w:cs="Garamond BE Regular"/>
          <w:color w:val="221E1F"/>
          <w:sz w:val="54"/>
          <w:szCs w:val="54"/>
          <w:lang w:val="en-GB"/>
        </w:rPr>
      </w:pPr>
      <w:r w:rsidRPr="00763A21">
        <w:rPr>
          <w:rStyle w:val="A0"/>
          <w:sz w:val="54"/>
          <w:szCs w:val="54"/>
          <w:lang w:val="en-GB"/>
        </w:rPr>
        <w:t>LL.M. International Tax Law 202</w:t>
      </w:r>
      <w:r w:rsidR="006C2A65">
        <w:rPr>
          <w:rStyle w:val="A0"/>
          <w:sz w:val="54"/>
          <w:szCs w:val="54"/>
          <w:lang w:val="en-GB"/>
        </w:rPr>
        <w:t>7</w:t>
      </w:r>
      <w:r w:rsidRPr="00763A21">
        <w:rPr>
          <w:rStyle w:val="A0"/>
          <w:sz w:val="54"/>
          <w:szCs w:val="54"/>
          <w:lang w:val="en-GB"/>
        </w:rPr>
        <w:t>/2</w:t>
      </w:r>
      <w:r w:rsidR="006C2A65">
        <w:rPr>
          <w:rStyle w:val="A0"/>
          <w:sz w:val="54"/>
          <w:szCs w:val="54"/>
          <w:lang w:val="en-GB"/>
        </w:rPr>
        <w:t>8</w:t>
      </w:r>
    </w:p>
    <w:p w14:paraId="6C8B9981" w14:textId="77777777" w:rsidR="0025618A" w:rsidRPr="00CF5F42" w:rsidRDefault="0025618A" w:rsidP="0025618A">
      <w:pPr>
        <w:pStyle w:val="Pa0"/>
        <w:rPr>
          <w:rFonts w:ascii="Arial" w:hAnsi="Arial" w:cs="Arial"/>
          <w:b/>
          <w:bCs/>
          <w:color w:val="221E1F"/>
          <w:sz w:val="22"/>
          <w:szCs w:val="22"/>
          <w:lang w:val="en-GB"/>
        </w:rPr>
      </w:pPr>
    </w:p>
    <w:p w14:paraId="428CDA42" w14:textId="77777777" w:rsidR="0025618A" w:rsidRPr="000F04D4" w:rsidRDefault="0025618A" w:rsidP="0025618A">
      <w:pPr>
        <w:pStyle w:val="Pa0"/>
        <w:rPr>
          <w:rFonts w:ascii="Arial" w:hAnsi="Arial" w:cs="Arial"/>
          <w:b/>
          <w:bCs/>
          <w:color w:val="221E1F"/>
          <w:sz w:val="28"/>
          <w:szCs w:val="26"/>
        </w:rPr>
      </w:pPr>
      <w:r w:rsidRPr="000F04D4">
        <w:rPr>
          <w:rFonts w:ascii="Arial" w:hAnsi="Arial" w:cs="Arial"/>
          <w:b/>
          <w:bCs/>
          <w:color w:val="221E1F"/>
          <w:sz w:val="28"/>
          <w:szCs w:val="26"/>
        </w:rPr>
        <w:t>Anmeldung als Hörer/in für ausgewählte Module</w:t>
      </w:r>
    </w:p>
    <w:p w14:paraId="309DDB23" w14:textId="77777777" w:rsidR="0025618A" w:rsidRPr="008C33B9" w:rsidRDefault="0025618A" w:rsidP="0025618A">
      <w:pPr>
        <w:pStyle w:val="Default"/>
      </w:pPr>
    </w:p>
    <w:p w14:paraId="32EC9A4B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b/>
          <w:sz w:val="18"/>
          <w:szCs w:val="16"/>
        </w:rPr>
      </w:pPr>
      <w:r w:rsidRPr="000F04D4">
        <w:rPr>
          <w:rFonts w:ascii="Arial" w:hAnsi="Arial" w:cs="Arial"/>
          <w:b/>
          <w:sz w:val="18"/>
          <w:szCs w:val="16"/>
        </w:rPr>
        <w:t>Personalien</w:t>
      </w:r>
    </w:p>
    <w:p w14:paraId="39E7FB26" w14:textId="157DB3A0" w:rsidR="0025618A" w:rsidRPr="000F04D4" w:rsidRDefault="0025618A" w:rsidP="0025618A">
      <w:pPr>
        <w:pStyle w:val="Default"/>
        <w:tabs>
          <w:tab w:val="left" w:pos="216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Titel/Anrede: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="00CB2EBF">
        <w:rPr>
          <w:rFonts w:ascii="Arial" w:hAnsi="Arial" w:cs="Arial"/>
          <w:sz w:val="18"/>
          <w:szCs w:val="16"/>
        </w:rPr>
        <w:t> </w:t>
      </w:r>
      <w:r w:rsidR="00CB2EBF">
        <w:rPr>
          <w:rFonts w:ascii="Arial" w:hAnsi="Arial" w:cs="Arial"/>
          <w:sz w:val="18"/>
          <w:szCs w:val="16"/>
        </w:rPr>
        <w:t> </w:t>
      </w:r>
      <w:r w:rsidR="00CB2EBF">
        <w:rPr>
          <w:rFonts w:ascii="Arial" w:hAnsi="Arial" w:cs="Arial"/>
          <w:sz w:val="18"/>
          <w:szCs w:val="16"/>
        </w:rPr>
        <w:t> </w:t>
      </w:r>
      <w:r w:rsidR="00CB2EBF">
        <w:rPr>
          <w:rFonts w:ascii="Arial" w:hAnsi="Arial" w:cs="Arial"/>
          <w:sz w:val="18"/>
          <w:szCs w:val="16"/>
        </w:rPr>
        <w:t> </w:t>
      </w:r>
      <w:r w:rsidR="00CB2EBF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0"/>
    </w:p>
    <w:p w14:paraId="139ABAB9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Name: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"/>
      <w:r w:rsidRPr="000F04D4">
        <w:rPr>
          <w:rFonts w:ascii="Arial" w:hAnsi="Arial" w:cs="Arial"/>
          <w:sz w:val="18"/>
          <w:szCs w:val="16"/>
        </w:rPr>
        <w:tab/>
        <w:t>Vorname: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"/>
    </w:p>
    <w:p w14:paraId="31F9FD7C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Geburtsdatum: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3"/>
      <w:r w:rsidRPr="000F04D4">
        <w:rPr>
          <w:rFonts w:ascii="Arial" w:hAnsi="Arial" w:cs="Arial"/>
          <w:sz w:val="18"/>
          <w:szCs w:val="16"/>
        </w:rPr>
        <w:tab/>
        <w:t>Nationalität: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4"/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5"/>
    </w:p>
    <w:p w14:paraId="5E7E5350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sz w:val="18"/>
          <w:szCs w:val="16"/>
        </w:rPr>
      </w:pPr>
    </w:p>
    <w:p w14:paraId="2F4F1907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b/>
          <w:sz w:val="18"/>
          <w:szCs w:val="16"/>
        </w:rPr>
      </w:pPr>
      <w:r w:rsidRPr="000F04D4">
        <w:rPr>
          <w:rFonts w:ascii="Arial" w:hAnsi="Arial" w:cs="Arial"/>
          <w:b/>
          <w:sz w:val="18"/>
          <w:szCs w:val="16"/>
        </w:rPr>
        <w:t>Privatadresse</w:t>
      </w:r>
    </w:p>
    <w:p w14:paraId="087FE9C7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Adresse: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6"/>
      <w:r w:rsidRPr="000F04D4">
        <w:rPr>
          <w:rFonts w:ascii="Arial" w:hAnsi="Arial" w:cs="Arial"/>
          <w:sz w:val="18"/>
          <w:szCs w:val="16"/>
        </w:rPr>
        <w:tab/>
        <w:t>E-Mail: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7"/>
    </w:p>
    <w:p w14:paraId="2E382EAB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PLZ / Ort: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8"/>
      <w:r w:rsidRPr="000F04D4">
        <w:rPr>
          <w:rFonts w:ascii="Arial" w:hAnsi="Arial" w:cs="Arial"/>
          <w:sz w:val="18"/>
          <w:szCs w:val="16"/>
        </w:rPr>
        <w:tab/>
        <w:t>Telefon: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9"/>
    </w:p>
    <w:p w14:paraId="3C631284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ind w:right="-569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Land: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0"/>
      <w:r w:rsidRPr="000F04D4">
        <w:rPr>
          <w:rFonts w:ascii="Arial" w:hAnsi="Arial" w:cs="Arial"/>
          <w:sz w:val="18"/>
          <w:szCs w:val="16"/>
        </w:rPr>
        <w:tab/>
      </w:r>
      <w:proofErr w:type="gramStart"/>
      <w:r w:rsidRPr="000F04D4">
        <w:rPr>
          <w:rFonts w:ascii="Arial" w:hAnsi="Arial" w:cs="Arial"/>
          <w:sz w:val="18"/>
          <w:szCs w:val="16"/>
        </w:rPr>
        <w:t>Mobil</w:t>
      </w:r>
      <w:proofErr w:type="gramEnd"/>
      <w:r w:rsidRPr="000F04D4">
        <w:rPr>
          <w:rFonts w:ascii="Arial" w:hAnsi="Arial" w:cs="Arial"/>
          <w:sz w:val="18"/>
          <w:szCs w:val="16"/>
        </w:rPr>
        <w:t>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1"/>
    </w:p>
    <w:p w14:paraId="3FCA14DD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sz w:val="18"/>
          <w:szCs w:val="16"/>
        </w:rPr>
      </w:pPr>
    </w:p>
    <w:p w14:paraId="468F43FE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b/>
          <w:sz w:val="18"/>
          <w:szCs w:val="16"/>
        </w:rPr>
      </w:pPr>
      <w:r w:rsidRPr="000F04D4">
        <w:rPr>
          <w:rFonts w:ascii="Arial" w:hAnsi="Arial" w:cs="Arial"/>
          <w:b/>
          <w:sz w:val="18"/>
          <w:szCs w:val="16"/>
        </w:rPr>
        <w:t>Geschäftsadresse</w:t>
      </w:r>
    </w:p>
    <w:p w14:paraId="01303BB9" w14:textId="77777777" w:rsidR="0025618A" w:rsidRPr="00D2772E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  <w:lang w:val="it-IT"/>
        </w:rPr>
      </w:pPr>
      <w:r w:rsidRPr="00D2772E">
        <w:rPr>
          <w:rFonts w:ascii="Arial" w:hAnsi="Arial" w:cs="Arial"/>
          <w:sz w:val="18"/>
          <w:szCs w:val="16"/>
          <w:lang w:val="it-IT"/>
        </w:rPr>
        <w:t>Firma:</w:t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D2772E">
        <w:rPr>
          <w:rFonts w:ascii="Arial" w:hAnsi="Arial" w:cs="Arial"/>
          <w:sz w:val="18"/>
          <w:szCs w:val="16"/>
          <w:lang w:val="it-IT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2"/>
      <w:r w:rsidRPr="00D2772E">
        <w:rPr>
          <w:rFonts w:ascii="Arial" w:hAnsi="Arial" w:cs="Arial"/>
          <w:sz w:val="18"/>
          <w:szCs w:val="16"/>
          <w:lang w:val="it-IT"/>
        </w:rPr>
        <w:tab/>
        <w:t>E-Mail:</w:t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bookmarkStart w:id="13" w:name="Text40"/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D2772E">
        <w:rPr>
          <w:rFonts w:ascii="Arial" w:hAnsi="Arial" w:cs="Arial"/>
          <w:sz w:val="18"/>
          <w:szCs w:val="16"/>
          <w:lang w:val="it-IT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3"/>
    </w:p>
    <w:p w14:paraId="326FD085" w14:textId="77777777" w:rsidR="0025618A" w:rsidRPr="00D2772E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  <w:lang w:val="it-IT"/>
        </w:rPr>
      </w:pPr>
      <w:proofErr w:type="spellStart"/>
      <w:r w:rsidRPr="00D2772E">
        <w:rPr>
          <w:rFonts w:ascii="Arial" w:hAnsi="Arial" w:cs="Arial"/>
          <w:sz w:val="18"/>
          <w:szCs w:val="16"/>
          <w:lang w:val="it-IT"/>
        </w:rPr>
        <w:t>Adresse</w:t>
      </w:r>
      <w:proofErr w:type="spellEnd"/>
      <w:r w:rsidRPr="00D2772E">
        <w:rPr>
          <w:rFonts w:ascii="Arial" w:hAnsi="Arial" w:cs="Arial"/>
          <w:sz w:val="18"/>
          <w:szCs w:val="16"/>
          <w:lang w:val="it-IT"/>
        </w:rPr>
        <w:t>:</w:t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2772E">
        <w:rPr>
          <w:rFonts w:ascii="Arial" w:hAnsi="Arial" w:cs="Arial"/>
          <w:sz w:val="18"/>
          <w:szCs w:val="16"/>
          <w:lang w:val="it-IT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proofErr w:type="spellStart"/>
      <w:r w:rsidRPr="00D2772E">
        <w:rPr>
          <w:rFonts w:ascii="Arial" w:hAnsi="Arial" w:cs="Arial"/>
          <w:sz w:val="18"/>
          <w:szCs w:val="16"/>
          <w:lang w:val="it-IT"/>
        </w:rPr>
        <w:t>Telefon</w:t>
      </w:r>
      <w:proofErr w:type="spellEnd"/>
      <w:r w:rsidRPr="00D2772E">
        <w:rPr>
          <w:rFonts w:ascii="Arial" w:hAnsi="Arial" w:cs="Arial"/>
          <w:sz w:val="18"/>
          <w:szCs w:val="16"/>
          <w:lang w:val="it-IT"/>
        </w:rPr>
        <w:t>:</w:t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r w:rsidRPr="00D2772E">
        <w:rPr>
          <w:rFonts w:ascii="Arial" w:hAnsi="Arial" w:cs="Arial"/>
          <w:sz w:val="18"/>
          <w:szCs w:val="16"/>
          <w:lang w:val="it-IT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2772E">
        <w:rPr>
          <w:rFonts w:ascii="Arial" w:hAnsi="Arial" w:cs="Arial"/>
          <w:sz w:val="18"/>
          <w:szCs w:val="16"/>
          <w:lang w:val="it-IT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</w:p>
    <w:p w14:paraId="069F4D85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PLZ / Ort: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0F04D4">
        <w:rPr>
          <w:rFonts w:ascii="Arial" w:hAnsi="Arial" w:cs="Arial"/>
          <w:sz w:val="18"/>
          <w:szCs w:val="16"/>
        </w:rPr>
        <w:tab/>
      </w:r>
    </w:p>
    <w:p w14:paraId="286DA612" w14:textId="3B995DED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Land: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0F04D4"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>Rechnungstellung:</w:t>
      </w:r>
      <w:r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3"/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4"/>
      <w:r w:rsidRPr="000F04D4">
        <w:rPr>
          <w:rFonts w:ascii="Arial" w:hAnsi="Arial" w:cs="Arial"/>
          <w:sz w:val="18"/>
          <w:szCs w:val="16"/>
        </w:rPr>
        <w:t xml:space="preserve"> privat oder </w:t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4"/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5"/>
      <w:r w:rsidRPr="000F04D4">
        <w:rPr>
          <w:rFonts w:ascii="Arial" w:hAnsi="Arial" w:cs="Arial"/>
          <w:sz w:val="18"/>
          <w:szCs w:val="16"/>
        </w:rPr>
        <w:t xml:space="preserve"> Geschäft</w:t>
      </w:r>
    </w:p>
    <w:p w14:paraId="1188CBF5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b/>
          <w:sz w:val="18"/>
          <w:szCs w:val="16"/>
        </w:rPr>
      </w:pPr>
    </w:p>
    <w:p w14:paraId="480535CE" w14:textId="77777777" w:rsidR="0025618A" w:rsidRPr="000F04D4" w:rsidRDefault="0025618A" w:rsidP="0025618A">
      <w:pPr>
        <w:pStyle w:val="Default"/>
        <w:spacing w:line="260" w:lineRule="exact"/>
        <w:rPr>
          <w:rFonts w:ascii="Arial" w:hAnsi="Arial" w:cs="Arial"/>
          <w:b/>
          <w:sz w:val="18"/>
          <w:szCs w:val="16"/>
        </w:rPr>
      </w:pPr>
      <w:r w:rsidRPr="000F04D4">
        <w:rPr>
          <w:rFonts w:ascii="Arial" w:hAnsi="Arial" w:cs="Arial"/>
          <w:b/>
          <w:sz w:val="18"/>
          <w:szCs w:val="16"/>
        </w:rPr>
        <w:t>Ausbildung</w:t>
      </w:r>
    </w:p>
    <w:p w14:paraId="0AEE0016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Universität: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6"/>
      <w:r w:rsidRPr="000F04D4">
        <w:rPr>
          <w:rFonts w:ascii="Arial" w:hAnsi="Arial" w:cs="Arial"/>
          <w:sz w:val="18"/>
          <w:szCs w:val="16"/>
        </w:rPr>
        <w:tab/>
        <w:t>Abschlussjahr: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7"/>
    </w:p>
    <w:p w14:paraId="6785F87F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Studienfach: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8"/>
      <w:r w:rsidRPr="000F04D4">
        <w:rPr>
          <w:rFonts w:ascii="Arial" w:hAnsi="Arial" w:cs="Arial"/>
          <w:sz w:val="18"/>
          <w:szCs w:val="16"/>
        </w:rPr>
        <w:tab/>
        <w:t>Erworbener Titel: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19"/>
    </w:p>
    <w:p w14:paraId="199B1C4C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  <w:t>und Prädikat: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0"/>
    </w:p>
    <w:p w14:paraId="6E994242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Andere oder weitere</w:t>
      </w:r>
      <w:r w:rsidRPr="000F04D4">
        <w:rPr>
          <w:rFonts w:ascii="Arial" w:hAnsi="Arial" w:cs="Arial"/>
          <w:sz w:val="18"/>
          <w:szCs w:val="16"/>
        </w:rPr>
        <w:br/>
        <w:t>Ausbildungen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1" w:name="Text41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1"/>
      <w:r w:rsidRPr="000F04D4">
        <w:rPr>
          <w:rFonts w:ascii="Arial" w:hAnsi="Arial" w:cs="Arial"/>
          <w:sz w:val="18"/>
          <w:szCs w:val="16"/>
        </w:rPr>
        <w:t xml:space="preserve"> </w:t>
      </w:r>
      <w:r w:rsidRPr="000F04D4">
        <w:rPr>
          <w:rFonts w:ascii="Arial" w:hAnsi="Arial" w:cs="Arial"/>
          <w:sz w:val="18"/>
          <w:szCs w:val="16"/>
        </w:rPr>
        <w:tab/>
        <w:t>Rechtsanwältin/-anwalt</w:t>
      </w:r>
      <w:r w:rsidRPr="000F04D4">
        <w:rPr>
          <w:rFonts w:ascii="Arial" w:hAnsi="Arial" w:cs="Arial"/>
          <w:sz w:val="18"/>
          <w:szCs w:val="16"/>
        </w:rPr>
        <w:tab/>
        <w:t>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5"/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2"/>
      <w:r w:rsidRPr="000F04D4">
        <w:rPr>
          <w:rFonts w:ascii="Arial" w:hAnsi="Arial" w:cs="Arial"/>
          <w:sz w:val="18"/>
          <w:szCs w:val="16"/>
        </w:rPr>
        <w:t xml:space="preserve"> ja</w:t>
      </w:r>
      <w:bookmarkStart w:id="23" w:name="Kontrollkästchen6"/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3"/>
      <w:r w:rsidRPr="000F04D4">
        <w:rPr>
          <w:rFonts w:ascii="Arial" w:hAnsi="Arial" w:cs="Arial"/>
          <w:sz w:val="18"/>
          <w:szCs w:val="16"/>
        </w:rPr>
        <w:t xml:space="preserve"> nein</w:t>
      </w:r>
    </w:p>
    <w:p w14:paraId="088FD617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ind w:left="4680" w:hanging="4680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4"/>
      <w:r w:rsidRPr="000F04D4">
        <w:rPr>
          <w:rFonts w:ascii="Arial" w:hAnsi="Arial" w:cs="Arial"/>
          <w:sz w:val="18"/>
          <w:szCs w:val="16"/>
        </w:rPr>
        <w:tab/>
        <w:t>Dipl. Steuerexpertin/-experte:</w:t>
      </w:r>
      <w:r w:rsidRPr="000F04D4"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0F04D4">
        <w:rPr>
          <w:rFonts w:ascii="Arial" w:hAnsi="Arial" w:cs="Arial"/>
          <w:sz w:val="18"/>
          <w:szCs w:val="16"/>
        </w:rPr>
        <w:t xml:space="preserve"> ja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FORMCHECKBOX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0F04D4">
        <w:rPr>
          <w:rFonts w:ascii="Arial" w:hAnsi="Arial" w:cs="Arial"/>
          <w:sz w:val="18"/>
          <w:szCs w:val="16"/>
        </w:rPr>
        <w:t xml:space="preserve"> nein</w:t>
      </w:r>
    </w:p>
    <w:p w14:paraId="1114EA6E" w14:textId="77777777" w:rsidR="0025618A" w:rsidRPr="000F04D4" w:rsidRDefault="0025618A" w:rsidP="0025618A">
      <w:pPr>
        <w:pStyle w:val="Default"/>
        <w:tabs>
          <w:tab w:val="left" w:pos="720"/>
          <w:tab w:val="left" w:pos="2160"/>
          <w:tab w:val="left" w:pos="4680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5" w:name="Text42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noProof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5"/>
      <w:r w:rsidRPr="000F04D4">
        <w:rPr>
          <w:rFonts w:ascii="Arial" w:hAnsi="Arial" w:cs="Arial"/>
          <w:sz w:val="18"/>
          <w:szCs w:val="16"/>
        </w:rPr>
        <w:t xml:space="preserve"> </w:t>
      </w:r>
      <w:r w:rsidRPr="000F04D4">
        <w:rPr>
          <w:rFonts w:ascii="Arial" w:hAnsi="Arial" w:cs="Arial"/>
          <w:sz w:val="18"/>
          <w:szCs w:val="16"/>
        </w:rPr>
        <w:tab/>
        <w:t xml:space="preserve">Berufserfahrung im Steuerrecht: 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Pr="000F04D4">
        <w:rPr>
          <w:rFonts w:ascii="Arial" w:hAnsi="Arial" w:cs="Arial"/>
          <w:sz w:val="18"/>
          <w:szCs w:val="16"/>
          <w:u w:val="single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  <w:u w:val="single"/>
        </w:rPr>
      </w:r>
      <w:r w:rsidRPr="000F04D4">
        <w:rPr>
          <w:rFonts w:ascii="Arial" w:hAnsi="Arial" w:cs="Arial"/>
          <w:sz w:val="18"/>
          <w:szCs w:val="16"/>
          <w:u w:val="single"/>
        </w:rPr>
        <w:fldChar w:fldCharType="separate"/>
      </w:r>
      <w:r w:rsidRPr="000F04D4">
        <w:rPr>
          <w:rFonts w:ascii="Arial" w:hAnsi="Arial" w:cs="Arial"/>
          <w:sz w:val="18"/>
          <w:szCs w:val="16"/>
          <w:u w:val="single"/>
        </w:rPr>
        <w:t> </w:t>
      </w:r>
      <w:r w:rsidRPr="000F04D4">
        <w:rPr>
          <w:rFonts w:ascii="Arial" w:hAnsi="Arial" w:cs="Arial"/>
          <w:sz w:val="18"/>
          <w:szCs w:val="16"/>
          <w:u w:val="single"/>
        </w:rPr>
        <w:t> </w:t>
      </w:r>
      <w:r w:rsidRPr="000F04D4">
        <w:rPr>
          <w:rFonts w:ascii="Arial" w:hAnsi="Arial" w:cs="Arial"/>
          <w:sz w:val="18"/>
          <w:szCs w:val="16"/>
          <w:u w:val="single"/>
        </w:rPr>
        <w:t> </w:t>
      </w:r>
      <w:r w:rsidRPr="000F04D4">
        <w:rPr>
          <w:rFonts w:ascii="Arial" w:hAnsi="Arial" w:cs="Arial"/>
          <w:sz w:val="18"/>
          <w:szCs w:val="16"/>
          <w:u w:val="single"/>
        </w:rPr>
        <w:t> </w:t>
      </w:r>
      <w:r w:rsidRPr="000F04D4">
        <w:rPr>
          <w:rFonts w:ascii="Arial" w:hAnsi="Arial" w:cs="Arial"/>
          <w:sz w:val="18"/>
          <w:szCs w:val="16"/>
          <w:u w:val="single"/>
        </w:rPr>
        <w:t> </w:t>
      </w:r>
      <w:r w:rsidRPr="000F04D4">
        <w:rPr>
          <w:rFonts w:ascii="Arial" w:hAnsi="Arial" w:cs="Arial"/>
          <w:sz w:val="18"/>
          <w:szCs w:val="16"/>
          <w:u w:val="single"/>
        </w:rPr>
        <w:fldChar w:fldCharType="end"/>
      </w:r>
      <w:bookmarkEnd w:id="26"/>
      <w:r w:rsidRPr="000F04D4">
        <w:rPr>
          <w:rFonts w:ascii="Arial" w:hAnsi="Arial" w:cs="Arial"/>
          <w:sz w:val="18"/>
          <w:szCs w:val="16"/>
        </w:rPr>
        <w:t xml:space="preserve"> Jahre</w:t>
      </w:r>
    </w:p>
    <w:p w14:paraId="6A7228AB" w14:textId="77777777" w:rsidR="0025618A" w:rsidRPr="000F04D4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rFonts w:ascii="Arial" w:hAnsi="Arial" w:cs="Arial"/>
          <w:b/>
          <w:sz w:val="18"/>
          <w:szCs w:val="16"/>
        </w:rPr>
      </w:pPr>
      <w:r w:rsidRPr="000F04D4">
        <w:rPr>
          <w:rFonts w:ascii="Arial" w:hAnsi="Arial" w:cs="Arial"/>
          <w:b/>
          <w:sz w:val="18"/>
          <w:szCs w:val="16"/>
        </w:rPr>
        <w:t>Beruf</w:t>
      </w:r>
    </w:p>
    <w:p w14:paraId="388F167E" w14:textId="77777777" w:rsidR="0025618A" w:rsidRPr="000F04D4" w:rsidRDefault="0025618A" w:rsidP="0025618A">
      <w:pPr>
        <w:tabs>
          <w:tab w:val="left" w:pos="2160"/>
          <w:tab w:val="left" w:pos="2520"/>
          <w:tab w:val="left" w:pos="4678"/>
        </w:tabs>
        <w:spacing w:line="260" w:lineRule="exact"/>
        <w:rPr>
          <w:rFonts w:ascii="Arial" w:hAnsi="Arial" w:cs="Arial"/>
          <w:sz w:val="18"/>
          <w:szCs w:val="16"/>
        </w:rPr>
      </w:pPr>
      <w:r w:rsidRPr="000F04D4">
        <w:rPr>
          <w:rFonts w:ascii="Arial" w:hAnsi="Arial" w:cs="Arial"/>
          <w:sz w:val="18"/>
          <w:szCs w:val="16"/>
        </w:rPr>
        <w:t>Gegenwärtige Funktion: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r w:rsidRPr="000F04D4">
        <w:rPr>
          <w:rFonts w:ascii="Arial" w:hAnsi="Arial" w:cs="Arial"/>
          <w:sz w:val="18"/>
          <w:szCs w:val="16"/>
        </w:rPr>
        <w:t xml:space="preserve"> </w:t>
      </w:r>
      <w:r w:rsidRPr="000F04D4">
        <w:rPr>
          <w:rFonts w:ascii="Arial" w:hAnsi="Arial" w:cs="Arial"/>
          <w:sz w:val="18"/>
          <w:szCs w:val="16"/>
        </w:rPr>
        <w:tab/>
        <w:t>Frühere Tätigkeiten:</w:t>
      </w:r>
      <w:r w:rsidRPr="000F04D4">
        <w:rPr>
          <w:rFonts w:ascii="Arial" w:hAnsi="Arial" w:cs="Arial"/>
          <w:sz w:val="18"/>
          <w:szCs w:val="16"/>
        </w:rPr>
        <w:tab/>
      </w:r>
      <w:r w:rsidRPr="000F04D4">
        <w:rPr>
          <w:rFonts w:ascii="Arial" w:hAnsi="Arial" w:cs="Arial"/>
          <w:sz w:val="18"/>
          <w:szCs w:val="16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7" w:name="Text36"/>
      <w:r w:rsidRPr="000F04D4">
        <w:rPr>
          <w:rFonts w:ascii="Arial" w:hAnsi="Arial" w:cs="Arial"/>
          <w:sz w:val="18"/>
          <w:szCs w:val="16"/>
        </w:rPr>
        <w:instrText xml:space="preserve"> FORMTEXT </w:instrText>
      </w:r>
      <w:r w:rsidRPr="000F04D4">
        <w:rPr>
          <w:rFonts w:ascii="Arial" w:hAnsi="Arial" w:cs="Arial"/>
          <w:sz w:val="18"/>
          <w:szCs w:val="16"/>
        </w:rPr>
      </w:r>
      <w:r w:rsidRPr="000F04D4">
        <w:rPr>
          <w:rFonts w:ascii="Arial" w:hAnsi="Arial" w:cs="Arial"/>
          <w:sz w:val="18"/>
          <w:szCs w:val="16"/>
        </w:rPr>
        <w:fldChar w:fldCharType="separate"/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t> </w:t>
      </w:r>
      <w:r w:rsidRPr="000F04D4">
        <w:rPr>
          <w:rFonts w:ascii="Arial" w:hAnsi="Arial" w:cs="Arial"/>
          <w:sz w:val="18"/>
          <w:szCs w:val="16"/>
        </w:rPr>
        <w:fldChar w:fldCharType="end"/>
      </w:r>
      <w:bookmarkEnd w:id="27"/>
    </w:p>
    <w:p w14:paraId="645EA89A" w14:textId="77777777" w:rsidR="0025618A" w:rsidRPr="0005179D" w:rsidRDefault="0025618A" w:rsidP="0025618A">
      <w:pPr>
        <w:pStyle w:val="Default"/>
        <w:tabs>
          <w:tab w:val="left" w:pos="2160"/>
          <w:tab w:val="left" w:pos="4680"/>
        </w:tabs>
        <w:spacing w:line="260" w:lineRule="exact"/>
        <w:rPr>
          <w:b/>
          <w:color w:val="221E1F"/>
          <w:sz w:val="16"/>
          <w:szCs w:val="16"/>
        </w:rPr>
      </w:pPr>
    </w:p>
    <w:p w14:paraId="1E770B11" w14:textId="77777777" w:rsidR="0025618A" w:rsidRPr="00716966" w:rsidRDefault="0025618A" w:rsidP="0025618A">
      <w:pPr>
        <w:tabs>
          <w:tab w:val="left" w:pos="720"/>
          <w:tab w:val="left" w:pos="4680"/>
          <w:tab w:val="left" w:pos="5400"/>
        </w:tabs>
        <w:spacing w:line="300" w:lineRule="exact"/>
        <w:rPr>
          <w:rFonts w:ascii="Arial" w:hAnsi="Arial" w:cs="Arial"/>
          <w:b/>
          <w:sz w:val="18"/>
          <w:szCs w:val="16"/>
        </w:rPr>
      </w:pPr>
      <w:r w:rsidRPr="00716966">
        <w:rPr>
          <w:rFonts w:ascii="Arial" w:hAnsi="Arial" w:cs="Arial"/>
          <w:b/>
          <w:sz w:val="18"/>
          <w:szCs w:val="16"/>
        </w:rPr>
        <w:t>Zulassungsvoraussetzungen</w:t>
      </w:r>
    </w:p>
    <w:p w14:paraId="57F04CF6" w14:textId="5C8117FA" w:rsidR="0025618A" w:rsidRPr="00716966" w:rsidRDefault="0025618A" w:rsidP="0025618A">
      <w:pPr>
        <w:pStyle w:val="Pa1"/>
        <w:numPr>
          <w:ilvl w:val="0"/>
          <w:numId w:val="23"/>
        </w:numPr>
        <w:tabs>
          <w:tab w:val="clear" w:pos="648"/>
          <w:tab w:val="num" w:pos="284"/>
        </w:tabs>
        <w:spacing w:line="300" w:lineRule="exact"/>
        <w:ind w:left="284" w:hanging="284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 xml:space="preserve">juristischer oder ökonomischer Studienabschluss einer schweizerischen oder ausländischen Universität auf Master- oder </w:t>
      </w:r>
      <w:r w:rsidR="0052287B" w:rsidRPr="00716966">
        <w:rPr>
          <w:rFonts w:ascii="Arial" w:hAnsi="Arial" w:cs="Arial"/>
          <w:color w:val="221E1F"/>
          <w:sz w:val="18"/>
          <w:szCs w:val="16"/>
        </w:rPr>
        <w:t>Lizentiats Stufe</w:t>
      </w:r>
      <w:r w:rsidRPr="00716966">
        <w:rPr>
          <w:rFonts w:ascii="Arial" w:hAnsi="Arial" w:cs="Arial"/>
          <w:color w:val="221E1F"/>
          <w:sz w:val="18"/>
          <w:szCs w:val="16"/>
        </w:rPr>
        <w:t xml:space="preserve"> oder vergleichbare Qualifikation</w:t>
      </w:r>
    </w:p>
    <w:p w14:paraId="38C565A4" w14:textId="77777777" w:rsidR="0025618A" w:rsidRPr="00716966" w:rsidRDefault="0025618A" w:rsidP="0025618A">
      <w:pPr>
        <w:pStyle w:val="Pa1"/>
        <w:numPr>
          <w:ilvl w:val="0"/>
          <w:numId w:val="23"/>
        </w:numPr>
        <w:tabs>
          <w:tab w:val="clear" w:pos="648"/>
          <w:tab w:val="num" w:pos="284"/>
        </w:tabs>
        <w:spacing w:line="300" w:lineRule="exact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>vorzugsweise Diplom als Steuerexpertin/Steuerexperte oder vergleichbare Qualifikation</w:t>
      </w:r>
    </w:p>
    <w:p w14:paraId="07D90A1E" w14:textId="77777777" w:rsidR="0025618A" w:rsidRPr="00716966" w:rsidRDefault="0025618A" w:rsidP="0025618A">
      <w:pPr>
        <w:pStyle w:val="Default"/>
        <w:numPr>
          <w:ilvl w:val="0"/>
          <w:numId w:val="23"/>
        </w:numPr>
        <w:tabs>
          <w:tab w:val="clear" w:pos="648"/>
          <w:tab w:val="num" w:pos="284"/>
        </w:tabs>
        <w:spacing w:line="300" w:lineRule="exact"/>
        <w:rPr>
          <w:rFonts w:ascii="Arial" w:hAnsi="Arial" w:cs="Arial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>mehrere Jahre praktische Berufserfahrung im Steuerrecht</w:t>
      </w:r>
    </w:p>
    <w:p w14:paraId="2C65C397" w14:textId="77777777" w:rsidR="0025618A" w:rsidRDefault="0025618A" w:rsidP="0025618A">
      <w:pPr>
        <w:tabs>
          <w:tab w:val="left" w:pos="720"/>
          <w:tab w:val="left" w:pos="4680"/>
          <w:tab w:val="left" w:pos="5400"/>
        </w:tabs>
        <w:spacing w:line="300" w:lineRule="exact"/>
        <w:ind w:right="-159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>Über die Zulassung entscheidet der Studiengangleiter. Die Anzahl der pro Modul zugelassenen Hörer und Hörerinnen ist begrenzt.</w:t>
      </w:r>
    </w:p>
    <w:p w14:paraId="684F88ED" w14:textId="77777777" w:rsidR="00FB7D28" w:rsidRDefault="00FB7D28" w:rsidP="0025618A">
      <w:pPr>
        <w:tabs>
          <w:tab w:val="left" w:pos="720"/>
          <w:tab w:val="left" w:pos="4680"/>
          <w:tab w:val="left" w:pos="5400"/>
        </w:tabs>
        <w:spacing w:line="300" w:lineRule="exact"/>
        <w:ind w:right="-159"/>
        <w:rPr>
          <w:rFonts w:ascii="Arial" w:hAnsi="Arial" w:cs="Arial"/>
          <w:color w:val="221E1F"/>
          <w:sz w:val="18"/>
          <w:szCs w:val="16"/>
        </w:rPr>
      </w:pPr>
    </w:p>
    <w:p w14:paraId="7D3D46D2" w14:textId="77777777" w:rsidR="00FB7D28" w:rsidRPr="00C96EDD" w:rsidRDefault="00FB7D28" w:rsidP="00FB7D28">
      <w:pPr>
        <w:autoSpaceDE w:val="0"/>
        <w:autoSpaceDN w:val="0"/>
        <w:adjustRightInd w:val="0"/>
        <w:spacing w:line="300" w:lineRule="exact"/>
        <w:rPr>
          <w:rFonts w:ascii="Arial" w:hAnsi="Arial" w:cs="Arial"/>
          <w:b/>
          <w:sz w:val="18"/>
          <w:szCs w:val="14"/>
        </w:rPr>
      </w:pPr>
      <w:r w:rsidRPr="00C96EDD">
        <w:rPr>
          <w:rFonts w:ascii="Arial" w:hAnsi="Arial" w:cs="Arial"/>
          <w:b/>
          <w:sz w:val="18"/>
          <w:szCs w:val="14"/>
        </w:rPr>
        <w:t xml:space="preserve">Anrechnung </w:t>
      </w:r>
    </w:p>
    <w:p w14:paraId="32D2D3AF" w14:textId="5B5ACB33" w:rsidR="00FB7D28" w:rsidRDefault="00FB7D28" w:rsidP="00FB7D28">
      <w:pPr>
        <w:autoSpaceDE w:val="0"/>
        <w:autoSpaceDN w:val="0"/>
        <w:adjustRightInd w:val="0"/>
        <w:spacing w:line="300" w:lineRule="exact"/>
        <w:rPr>
          <w:rFonts w:ascii="Arial" w:hAnsi="Arial" w:cs="Arial"/>
          <w:b/>
          <w:szCs w:val="16"/>
        </w:rPr>
      </w:pPr>
      <w:r w:rsidRPr="000350BF">
        <w:rPr>
          <w:rFonts w:ascii="Arial" w:hAnsi="Arial" w:cs="Arial"/>
          <w:color w:val="000000"/>
          <w:sz w:val="18"/>
          <w:szCs w:val="16"/>
          <w:lang w:eastAsia="de-CH"/>
        </w:rPr>
        <w:t>Als Hörer</w:t>
      </w:r>
      <w:r w:rsidR="006C2A65">
        <w:rPr>
          <w:rFonts w:ascii="Arial" w:hAnsi="Arial" w:cs="Arial"/>
          <w:color w:val="000000"/>
          <w:sz w:val="18"/>
          <w:szCs w:val="16"/>
          <w:lang w:eastAsia="de-CH"/>
        </w:rPr>
        <w:t>/in</w:t>
      </w:r>
      <w:r w:rsidRPr="000350BF">
        <w:rPr>
          <w:rFonts w:ascii="Arial" w:hAnsi="Arial" w:cs="Arial"/>
          <w:color w:val="000000"/>
          <w:sz w:val="18"/>
          <w:szCs w:val="16"/>
          <w:lang w:eastAsia="de-CH"/>
        </w:rPr>
        <w:t xml:space="preserve"> besteht die Möglichkeit auf freiwilliger Basis die Prüfungen für </w:t>
      </w:r>
      <w:r>
        <w:rPr>
          <w:rFonts w:ascii="Arial" w:hAnsi="Arial" w:cs="Arial"/>
          <w:color w:val="000000"/>
          <w:sz w:val="18"/>
          <w:szCs w:val="16"/>
          <w:lang w:eastAsia="de-CH"/>
        </w:rPr>
        <w:t>die gebuchten</w:t>
      </w:r>
      <w:r w:rsidRPr="000350BF">
        <w:rPr>
          <w:rFonts w:ascii="Arial" w:hAnsi="Arial" w:cs="Arial"/>
          <w:color w:val="000000"/>
          <w:sz w:val="18"/>
          <w:szCs w:val="16"/>
          <w:lang w:eastAsia="de-CH"/>
        </w:rPr>
        <w:t xml:space="preserve"> Modul</w:t>
      </w:r>
      <w:r>
        <w:rPr>
          <w:rFonts w:ascii="Arial" w:hAnsi="Arial" w:cs="Arial"/>
          <w:color w:val="000000"/>
          <w:sz w:val="18"/>
          <w:szCs w:val="16"/>
          <w:lang w:eastAsia="de-CH"/>
        </w:rPr>
        <w:t>e</w:t>
      </w:r>
      <w:r w:rsidRPr="000350BF">
        <w:rPr>
          <w:rFonts w:ascii="Arial" w:hAnsi="Arial" w:cs="Arial"/>
          <w:color w:val="000000"/>
          <w:sz w:val="18"/>
          <w:szCs w:val="16"/>
          <w:lang w:eastAsia="de-CH"/>
        </w:rPr>
        <w:t xml:space="preserve"> abzulegen. Bei Bestehen der Prüfungen kann das Modul </w:t>
      </w:r>
      <w:r>
        <w:rPr>
          <w:rFonts w:ascii="Arial" w:hAnsi="Arial" w:cs="Arial"/>
          <w:color w:val="000000"/>
          <w:sz w:val="18"/>
          <w:szCs w:val="16"/>
          <w:lang w:eastAsia="de-CH"/>
        </w:rPr>
        <w:t>(</w:t>
      </w:r>
      <w:r w:rsidR="006C2A65">
        <w:rPr>
          <w:rFonts w:ascii="Arial" w:hAnsi="Arial" w:cs="Arial"/>
          <w:color w:val="000000"/>
          <w:sz w:val="18"/>
          <w:szCs w:val="16"/>
          <w:lang w:eastAsia="de-CH"/>
        </w:rPr>
        <w:t>ECTS-Punkte</w:t>
      </w:r>
      <w:r>
        <w:rPr>
          <w:rFonts w:ascii="Arial" w:hAnsi="Arial" w:cs="Arial"/>
          <w:color w:val="000000"/>
          <w:sz w:val="18"/>
          <w:szCs w:val="16"/>
          <w:lang w:eastAsia="de-CH"/>
        </w:rPr>
        <w:t xml:space="preserve">) </w:t>
      </w:r>
      <w:r w:rsidRPr="000350BF">
        <w:rPr>
          <w:rFonts w:ascii="Arial" w:hAnsi="Arial" w:cs="Arial"/>
          <w:color w:val="000000"/>
          <w:sz w:val="18"/>
          <w:szCs w:val="16"/>
          <w:lang w:eastAsia="de-CH"/>
        </w:rPr>
        <w:t>auf einen</w:t>
      </w:r>
      <w:r>
        <w:rPr>
          <w:rFonts w:ascii="Arial" w:hAnsi="Arial" w:cs="Arial"/>
          <w:color w:val="000000"/>
          <w:sz w:val="18"/>
          <w:szCs w:val="16"/>
          <w:lang w:eastAsia="de-CH"/>
        </w:rPr>
        <w:t xml:space="preserve"> Folgelehrgang angerechnet sowie die bereits gezahlten Modulkosten von der Studiengebühr des Folgelehrgangs abgezogen werden.</w:t>
      </w:r>
    </w:p>
    <w:p w14:paraId="42A6349D" w14:textId="77777777" w:rsidR="00FB7D28" w:rsidRPr="00716966" w:rsidRDefault="00FB7D28" w:rsidP="0025618A">
      <w:pPr>
        <w:tabs>
          <w:tab w:val="left" w:pos="720"/>
          <w:tab w:val="left" w:pos="4680"/>
          <w:tab w:val="left" w:pos="5400"/>
        </w:tabs>
        <w:spacing w:line="300" w:lineRule="exact"/>
        <w:ind w:right="-159"/>
        <w:rPr>
          <w:rFonts w:ascii="Arial" w:hAnsi="Arial" w:cs="Arial"/>
          <w:color w:val="221E1F"/>
          <w:sz w:val="18"/>
          <w:szCs w:val="16"/>
        </w:rPr>
      </w:pPr>
    </w:p>
    <w:p w14:paraId="570D5584" w14:textId="77777777" w:rsidR="0025618A" w:rsidRPr="00716966" w:rsidRDefault="0025618A" w:rsidP="0025618A">
      <w:pPr>
        <w:tabs>
          <w:tab w:val="left" w:pos="720"/>
          <w:tab w:val="left" w:pos="4680"/>
          <w:tab w:val="left" w:pos="5400"/>
        </w:tabs>
        <w:spacing w:line="300" w:lineRule="exact"/>
        <w:rPr>
          <w:rFonts w:ascii="Arial" w:hAnsi="Arial" w:cs="Arial"/>
          <w:b/>
          <w:color w:val="221E1F"/>
          <w:sz w:val="18"/>
          <w:szCs w:val="16"/>
        </w:rPr>
      </w:pPr>
    </w:p>
    <w:p w14:paraId="39BD1D0F" w14:textId="77777777" w:rsidR="0025618A" w:rsidRDefault="0025618A" w:rsidP="0025618A">
      <w:pPr>
        <w:autoSpaceDE w:val="0"/>
        <w:autoSpaceDN w:val="0"/>
        <w:adjustRightInd w:val="0"/>
        <w:spacing w:line="300" w:lineRule="exact"/>
        <w:rPr>
          <w:rFonts w:ascii="Arial" w:hAnsi="Arial" w:cs="Arial"/>
          <w:b/>
          <w:szCs w:val="16"/>
        </w:rPr>
      </w:pPr>
      <w:r>
        <w:rPr>
          <w:rFonts w:ascii="Arial" w:hAnsi="Arial" w:cs="Arial"/>
          <w:b/>
          <w:szCs w:val="16"/>
        </w:rPr>
        <w:br w:type="page"/>
      </w:r>
    </w:p>
    <w:p w14:paraId="3D6703B5" w14:textId="77777777" w:rsidR="0059363E" w:rsidRDefault="0025618A" w:rsidP="0025618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221E1F"/>
        </w:rPr>
      </w:pPr>
      <w:r>
        <w:rPr>
          <w:rFonts w:ascii="Arial" w:hAnsi="Arial" w:cs="Arial"/>
          <w:b/>
          <w:color w:val="221E1F"/>
        </w:rPr>
        <w:lastRenderedPageBreak/>
        <w:t>Modulauswahl</w:t>
      </w:r>
    </w:p>
    <w:p w14:paraId="4CDB4C53" w14:textId="77777777" w:rsidR="0059363E" w:rsidRDefault="0059363E" w:rsidP="0025618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221E1F"/>
          <w:sz w:val="18"/>
          <w:szCs w:val="16"/>
        </w:rPr>
      </w:pPr>
    </w:p>
    <w:p w14:paraId="21988E56" w14:textId="45D9BAAD" w:rsidR="0025618A" w:rsidRDefault="0025618A" w:rsidP="0025618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 xml:space="preserve">Eine detaillierte inhaltliche Beschreibung der einzelnen Module können Sie ebenfalls unserer Webpage </w:t>
      </w:r>
      <w:hyperlink r:id="rId11" w:history="1">
        <w:r w:rsidRPr="00716966">
          <w:rPr>
            <w:rStyle w:val="Hyperlink"/>
            <w:rFonts w:ascii="Arial" w:hAnsi="Arial" w:cs="Arial"/>
            <w:sz w:val="18"/>
            <w:szCs w:val="16"/>
          </w:rPr>
          <w:t>www.llmtax.uzh.ch</w:t>
        </w:r>
      </w:hyperlink>
      <w:r w:rsidRPr="00716966">
        <w:rPr>
          <w:rFonts w:ascii="Arial" w:hAnsi="Arial" w:cs="Arial"/>
          <w:color w:val="221E1F"/>
          <w:sz w:val="18"/>
          <w:szCs w:val="16"/>
        </w:rPr>
        <w:t xml:space="preserve"> entnehmen.</w:t>
      </w:r>
    </w:p>
    <w:p w14:paraId="44907E28" w14:textId="74993076" w:rsidR="0025618A" w:rsidRPr="004B1E03" w:rsidRDefault="0025618A" w:rsidP="0025618A">
      <w:pPr>
        <w:tabs>
          <w:tab w:val="left" w:pos="720"/>
          <w:tab w:val="left" w:pos="4680"/>
          <w:tab w:val="left" w:pos="5400"/>
        </w:tabs>
        <w:spacing w:line="260" w:lineRule="exact"/>
        <w:rPr>
          <w:rFonts w:ascii="Arial" w:hAnsi="Arial" w:cs="Arial"/>
          <w:b/>
          <w:color w:val="221E1F"/>
        </w:rPr>
      </w:pPr>
    </w:p>
    <w:tbl>
      <w:tblPr>
        <w:tblW w:w="8931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48"/>
        <w:gridCol w:w="4908"/>
        <w:gridCol w:w="1984"/>
        <w:gridCol w:w="851"/>
      </w:tblGrid>
      <w:tr w:rsidR="0025618A" w:rsidRPr="006E5D9C" w14:paraId="436ADDF1" w14:textId="77777777" w:rsidTr="00FF02BA">
        <w:trPr>
          <w:trHeight w:val="227"/>
        </w:trPr>
        <w:tc>
          <w:tcPr>
            <w:tcW w:w="8931" w:type="dxa"/>
            <w:gridSpan w:val="5"/>
            <w:shd w:val="clear" w:color="auto" w:fill="808080"/>
          </w:tcPr>
          <w:p w14:paraId="63420F30" w14:textId="77777777" w:rsidR="00763A21" w:rsidRDefault="00763A21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</w:p>
          <w:p w14:paraId="7644AB41" w14:textId="32F33620" w:rsidR="0025618A" w:rsidRPr="00D760C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Frühjahrssemester 202</w:t>
            </w:r>
            <w:r w:rsidR="006C2A65">
              <w:rPr>
                <w:rFonts w:ascii="Arial" w:hAnsi="Arial" w:cs="Arial"/>
                <w:b/>
                <w:color w:val="FFFFFF"/>
              </w:rPr>
              <w:t>7</w:t>
            </w:r>
          </w:p>
        </w:tc>
      </w:tr>
      <w:tr w:rsidR="0025618A" w:rsidRPr="006E5D9C" w14:paraId="15271AF5" w14:textId="77777777" w:rsidTr="00FF02BA">
        <w:trPr>
          <w:trHeight w:val="227"/>
        </w:trPr>
        <w:tc>
          <w:tcPr>
            <w:tcW w:w="540" w:type="dxa"/>
            <w:shd w:val="clear" w:color="auto" w:fill="808080"/>
          </w:tcPr>
          <w:p w14:paraId="75D12DCE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808080"/>
          </w:tcPr>
          <w:p w14:paraId="74D72E12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Nr.</w:t>
            </w:r>
          </w:p>
        </w:tc>
        <w:tc>
          <w:tcPr>
            <w:tcW w:w="4908" w:type="dxa"/>
            <w:shd w:val="clear" w:color="auto" w:fill="808080"/>
          </w:tcPr>
          <w:p w14:paraId="7E0F5AA7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Modulbezeichnung</w:t>
            </w:r>
          </w:p>
        </w:tc>
        <w:tc>
          <w:tcPr>
            <w:tcW w:w="1984" w:type="dxa"/>
            <w:shd w:val="clear" w:color="auto" w:fill="808080"/>
          </w:tcPr>
          <w:p w14:paraId="2E15AB16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851" w:type="dxa"/>
            <w:shd w:val="clear" w:color="auto" w:fill="808080"/>
          </w:tcPr>
          <w:p w14:paraId="10512C8F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Kosten</w:t>
            </w: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br/>
              <w:t>CHF</w:t>
            </w:r>
          </w:p>
        </w:tc>
      </w:tr>
      <w:bookmarkStart w:id="28" w:name="_Hlk177648271"/>
      <w:tr w:rsidR="0025618A" w:rsidRPr="006E5D9C" w14:paraId="26B4EFE3" w14:textId="77777777" w:rsidTr="00FF02BA">
        <w:tc>
          <w:tcPr>
            <w:tcW w:w="540" w:type="dxa"/>
            <w:shd w:val="clear" w:color="auto" w:fill="auto"/>
          </w:tcPr>
          <w:p w14:paraId="1841D48A" w14:textId="22FD499F" w:rsidR="0025618A" w:rsidRPr="00E87EC1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kästchen26"/>
            <w:r w:rsidRPr="00E87EC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bookmarkEnd w:id="29"/>
          </w:p>
        </w:tc>
        <w:tc>
          <w:tcPr>
            <w:tcW w:w="648" w:type="dxa"/>
            <w:shd w:val="clear" w:color="auto" w:fill="auto"/>
          </w:tcPr>
          <w:p w14:paraId="30837A11" w14:textId="77777777" w:rsidR="0025618A" w:rsidRPr="00E87EC1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</w:t>
            </w:r>
          </w:p>
        </w:tc>
        <w:tc>
          <w:tcPr>
            <w:tcW w:w="4908" w:type="dxa"/>
            <w:shd w:val="clear" w:color="auto" w:fill="auto"/>
          </w:tcPr>
          <w:p w14:paraId="637E6C82" w14:textId="6FF9EF79" w:rsidR="0025618A" w:rsidRPr="00F244FB" w:rsidRDefault="0025618A" w:rsidP="00FF02BA">
            <w:pPr>
              <w:rPr>
                <w:rFonts w:ascii="Arial" w:hAnsi="Arial" w:cs="Arial"/>
                <w:sz w:val="14"/>
                <w:szCs w:val="14"/>
              </w:rPr>
            </w:pPr>
            <w:r w:rsidRPr="00F244FB">
              <w:rPr>
                <w:rFonts w:ascii="Arial" w:hAnsi="Arial" w:cs="Arial"/>
                <w:sz w:val="14"/>
                <w:szCs w:val="14"/>
              </w:rPr>
              <w:t>G</w:t>
            </w:r>
            <w:r>
              <w:rPr>
                <w:rFonts w:ascii="Arial" w:hAnsi="Arial" w:cs="Arial"/>
                <w:sz w:val="14"/>
                <w:szCs w:val="14"/>
              </w:rPr>
              <w:t>rundlagen des internation</w:t>
            </w:r>
            <w:r w:rsidRPr="00F244FB">
              <w:rPr>
                <w:rFonts w:ascii="Arial" w:hAnsi="Arial" w:cs="Arial"/>
                <w:sz w:val="14"/>
                <w:szCs w:val="14"/>
              </w:rPr>
              <w:t>ale</w:t>
            </w: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Pr="00F244FB">
              <w:rPr>
                <w:rFonts w:ascii="Arial" w:hAnsi="Arial" w:cs="Arial"/>
                <w:sz w:val="14"/>
                <w:szCs w:val="14"/>
              </w:rPr>
              <w:t xml:space="preserve"> Steuer</w:t>
            </w:r>
            <w:r>
              <w:rPr>
                <w:rFonts w:ascii="Arial" w:hAnsi="Arial" w:cs="Arial"/>
                <w:sz w:val="14"/>
                <w:szCs w:val="14"/>
              </w:rPr>
              <w:t>rechts</w:t>
            </w:r>
            <w:r w:rsidR="0059363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244FB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32</w:t>
            </w:r>
            <w:r w:rsidRPr="00F244FB">
              <w:rPr>
                <w:rFonts w:ascii="Arial" w:hAnsi="Arial" w:cs="Arial"/>
                <w:sz w:val="14"/>
                <w:szCs w:val="14"/>
              </w:rPr>
              <w:t xml:space="preserve"> Lektionen)</w:t>
            </w:r>
          </w:p>
        </w:tc>
        <w:tc>
          <w:tcPr>
            <w:tcW w:w="1984" w:type="dxa"/>
            <w:shd w:val="clear" w:color="auto" w:fill="auto"/>
          </w:tcPr>
          <w:p w14:paraId="04159F02" w14:textId="01DC33E7" w:rsidR="0025618A" w:rsidRPr="006C2A65" w:rsidRDefault="006C2A65" w:rsidP="0059363E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21.-22. Jan, 2027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  <w:t xml:space="preserve">28.-29. </w:t>
            </w:r>
            <w:r w:rsidRPr="006C2A6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Jan, 2027</w:t>
            </w:r>
            <w:r w:rsidR="00077C30" w:rsidRPr="006C2A6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  <w:t xml:space="preserve">(jeweils </w:t>
            </w:r>
            <w:r w:rsidRPr="006C2A6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Do-Fr</w:t>
            </w:r>
            <w:r w:rsidR="003707F3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C81B2CB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2’800.00</w:t>
            </w:r>
          </w:p>
        </w:tc>
      </w:tr>
      <w:tr w:rsidR="0025618A" w:rsidRPr="006E5D9C" w14:paraId="1CF14C1E" w14:textId="77777777" w:rsidTr="0059363E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639EA7" w14:textId="5217129B" w:rsidR="0025618A" w:rsidRPr="00F244FB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4FB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CA0F36" w14:textId="77777777" w:rsidR="0025618A" w:rsidRPr="00E87EC1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E87EC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5CF680" w14:textId="235396F7" w:rsidR="0025618A" w:rsidRPr="0059363E" w:rsidRDefault="0025618A" w:rsidP="0059363E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F244FB">
              <w:rPr>
                <w:rFonts w:ascii="Arial" w:hAnsi="Arial" w:cs="Arial"/>
                <w:sz w:val="14"/>
                <w:szCs w:val="14"/>
              </w:rPr>
              <w:t>Internationale Steuerpolitik, Internationaler Steuerwettbewerb,</w:t>
            </w:r>
            <w:r w:rsidR="0059363E">
              <w:rPr>
                <w:rFonts w:ascii="Arial" w:hAnsi="Arial" w:cs="Arial"/>
                <w:sz w:val="14"/>
                <w:szCs w:val="14"/>
              </w:rPr>
              <w:br/>
            </w:r>
            <w:r w:rsidR="006C2A65" w:rsidRPr="00F244FB">
              <w:rPr>
                <w:rFonts w:ascii="Arial" w:hAnsi="Arial" w:cs="Arial"/>
                <w:sz w:val="14"/>
                <w:szCs w:val="14"/>
              </w:rPr>
              <w:t>WTO-Recht</w:t>
            </w:r>
            <w:r w:rsidR="0059363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9363E">
              <w:rPr>
                <w:rFonts w:ascii="Arial" w:hAnsi="Arial" w:cs="Arial"/>
                <w:sz w:val="14"/>
                <w:szCs w:val="14"/>
              </w:rPr>
              <w:t>(16 Lektione</w:t>
            </w:r>
            <w:r w:rsidR="00077C30">
              <w:rPr>
                <w:rFonts w:ascii="Arial" w:hAnsi="Arial" w:cs="Arial"/>
                <w:sz w:val="14"/>
                <w:szCs w:val="14"/>
              </w:rPr>
              <w:t>n)</w:t>
            </w:r>
            <w:r w:rsidRPr="005936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695A0D" w14:textId="42F67BB8" w:rsidR="0025618A" w:rsidRPr="006E5D9C" w:rsidRDefault="006C2A65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12.-13.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t xml:space="preserve"> Feb. 202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7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 xml:space="preserve"> (Fr-Sa)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B07E7C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  <w:bookmarkEnd w:id="28"/>
      <w:tr w:rsidR="0025618A" w:rsidRPr="002D3925" w14:paraId="4F2C176B" w14:textId="77777777" w:rsidTr="00FF02BA">
        <w:tc>
          <w:tcPr>
            <w:tcW w:w="540" w:type="dxa"/>
            <w:shd w:val="clear" w:color="auto" w:fill="auto"/>
          </w:tcPr>
          <w:p w14:paraId="7001D20B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kästchen25"/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bookmarkEnd w:id="30"/>
          </w:p>
        </w:tc>
        <w:tc>
          <w:tcPr>
            <w:tcW w:w="648" w:type="dxa"/>
            <w:shd w:val="clear" w:color="auto" w:fill="auto"/>
          </w:tcPr>
          <w:p w14:paraId="10E3E437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3</w:t>
            </w:r>
          </w:p>
        </w:tc>
        <w:tc>
          <w:tcPr>
            <w:tcW w:w="4908" w:type="dxa"/>
            <w:shd w:val="clear" w:color="auto" w:fill="auto"/>
          </w:tcPr>
          <w:p w14:paraId="7AE60E0A" w14:textId="108BE285" w:rsidR="0025618A" w:rsidRPr="00077E7B" w:rsidRDefault="0025618A" w:rsidP="0059363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077E7B">
              <w:rPr>
                <w:rFonts w:ascii="Arial" w:hAnsi="Arial" w:cs="Arial"/>
                <w:sz w:val="14"/>
                <w:szCs w:val="14"/>
                <w:lang w:val="en-GB"/>
              </w:rPr>
              <w:t>Tax Avoidance and Counteracting Measures</w:t>
            </w:r>
            <w:r w:rsidR="0059363E">
              <w:rPr>
                <w:rFonts w:ascii="Arial" w:hAnsi="Arial" w:cs="Arial"/>
                <w:sz w:val="14"/>
                <w:szCs w:val="14"/>
                <w:lang w:val="en-GB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en-GB"/>
              </w:rPr>
              <w:t>(16 Lektionen</w:t>
            </w:r>
            <w:r w:rsidR="00077C30">
              <w:rPr>
                <w:rFonts w:ascii="Arial" w:hAnsi="Arial" w:cs="Arial"/>
                <w:sz w:val="14"/>
                <w:szCs w:val="14"/>
                <w:lang w:val="en-GB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6B5A27F" w14:textId="0EC34430" w:rsidR="0025618A" w:rsidRPr="002D3925" w:rsidRDefault="006C2A65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26.-27. Feb.2027 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(Fr-Sa)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6127CE8E" w14:textId="77777777" w:rsidR="0025618A" w:rsidRPr="002D3925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1‘400.00</w:t>
            </w:r>
          </w:p>
        </w:tc>
      </w:tr>
      <w:tr w:rsidR="006C2A65" w:rsidRPr="002D3925" w14:paraId="3F63D000" w14:textId="77777777" w:rsidTr="00964F48">
        <w:tc>
          <w:tcPr>
            <w:tcW w:w="540" w:type="dxa"/>
            <w:shd w:val="clear" w:color="auto" w:fill="auto"/>
          </w:tcPr>
          <w:p w14:paraId="7CB80500" w14:textId="39819270" w:rsidR="006C2A65" w:rsidRPr="006E5D9C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79C9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3AA4CC42" w14:textId="61B4734E" w:rsidR="006C2A65" w:rsidRPr="002D392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4</w:t>
            </w:r>
          </w:p>
        </w:tc>
        <w:tc>
          <w:tcPr>
            <w:tcW w:w="4908" w:type="dxa"/>
            <w:shd w:val="clear" w:color="auto" w:fill="auto"/>
          </w:tcPr>
          <w:p w14:paraId="5F3CD22C" w14:textId="16432211" w:rsidR="006C2A65" w:rsidRPr="00077C30" w:rsidRDefault="006C2A65" w:rsidP="006C2A6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Kunst, 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Sport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 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und Verwal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tungsratsmandate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 xml:space="preserve"> (16 Lektionen)</w:t>
            </w:r>
          </w:p>
        </w:tc>
        <w:tc>
          <w:tcPr>
            <w:tcW w:w="1984" w:type="dxa"/>
            <w:shd w:val="clear" w:color="auto" w:fill="auto"/>
          </w:tcPr>
          <w:p w14:paraId="3B57C5CA" w14:textId="029F2D3F" w:rsidR="006C2A6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5.-6. März 2027 (Fr-Sa)</w:t>
            </w:r>
          </w:p>
        </w:tc>
        <w:tc>
          <w:tcPr>
            <w:tcW w:w="851" w:type="dxa"/>
            <w:shd w:val="clear" w:color="auto" w:fill="auto"/>
          </w:tcPr>
          <w:p w14:paraId="314BAE20" w14:textId="1C18AA7F" w:rsidR="006C2A6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  <w:bookmarkStart w:id="31" w:name="_Hlk177648538"/>
      <w:tr w:rsidR="00077C30" w:rsidRPr="002D3925" w14:paraId="4E83D584" w14:textId="77777777" w:rsidTr="00077C30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D45E5D" w14:textId="77777777" w:rsidR="00077C30" w:rsidRPr="00077C30" w:rsidRDefault="00077C30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7C30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34DCF7" w14:textId="3CC21E3B" w:rsidR="00077C30" w:rsidRPr="002D3925" w:rsidRDefault="00077C30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5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80DDEFF" w14:textId="7107F01E" w:rsidR="00077C30" w:rsidRPr="00077C30" w:rsidRDefault="00077C30" w:rsidP="00077C30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077C30">
              <w:rPr>
                <w:rFonts w:ascii="Arial" w:hAnsi="Arial" w:cs="Arial"/>
                <w:sz w:val="14"/>
                <w:szCs w:val="14"/>
              </w:rPr>
              <w:t>European Tax Law (</w:t>
            </w:r>
            <w:r>
              <w:rPr>
                <w:rFonts w:ascii="Arial" w:hAnsi="Arial" w:cs="Arial"/>
                <w:sz w:val="14"/>
                <w:szCs w:val="14"/>
              </w:rPr>
              <w:t>ohne Studienreise</w:t>
            </w:r>
            <w:r w:rsidR="00FB7D28">
              <w:rPr>
                <w:rFonts w:ascii="Arial" w:hAnsi="Arial" w:cs="Arial"/>
                <w:sz w:val="14"/>
                <w:szCs w:val="14"/>
              </w:rPr>
              <w:t xml:space="preserve"> Luxemburg/Brüsse</w:t>
            </w:r>
            <w:r w:rsidR="00AC523B">
              <w:rPr>
                <w:rFonts w:ascii="Arial" w:hAnsi="Arial" w:cs="Arial"/>
                <w:sz w:val="14"/>
                <w:szCs w:val="14"/>
              </w:rPr>
              <w:t>l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77C30">
              <w:rPr>
                <w:rFonts w:ascii="Arial" w:hAnsi="Arial" w:cs="Arial"/>
                <w:sz w:val="14"/>
                <w:szCs w:val="14"/>
              </w:rPr>
              <w:t>(</w:t>
            </w:r>
            <w:r w:rsidR="003707F3">
              <w:rPr>
                <w:rFonts w:ascii="Arial" w:hAnsi="Arial" w:cs="Arial"/>
                <w:sz w:val="14"/>
                <w:szCs w:val="14"/>
              </w:rPr>
              <w:t>16</w:t>
            </w:r>
            <w:r w:rsidRPr="00077C30">
              <w:rPr>
                <w:rFonts w:ascii="Arial" w:hAnsi="Arial" w:cs="Arial"/>
                <w:sz w:val="14"/>
                <w:szCs w:val="14"/>
              </w:rPr>
              <w:t xml:space="preserve"> Lektionen)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30D2B8" w14:textId="6B06B9F1" w:rsidR="00077C30" w:rsidRPr="002D3925" w:rsidRDefault="006C2A65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19.-20. März 2027 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(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Fr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-Sa)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10E73D" w14:textId="27FB3400" w:rsidR="00077C30" w:rsidRPr="002D3925" w:rsidRDefault="00077C30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1’</w:t>
            </w:r>
            <w:r w:rsidR="006C2A6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4</w:t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00.00</w:t>
            </w:r>
          </w:p>
        </w:tc>
      </w:tr>
      <w:tr w:rsidR="003707F3" w:rsidRPr="006E5D9C" w14:paraId="5BB394AD" w14:textId="77777777" w:rsidTr="00373498">
        <w:tc>
          <w:tcPr>
            <w:tcW w:w="540" w:type="dxa"/>
            <w:shd w:val="clear" w:color="auto" w:fill="auto"/>
          </w:tcPr>
          <w:p w14:paraId="386FF46E" w14:textId="76B8AB7A" w:rsidR="003707F3" w:rsidRPr="006E5D9C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3A00EA4A" w14:textId="2F39E56A" w:rsidR="003707F3" w:rsidRPr="002D3925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6</w:t>
            </w:r>
          </w:p>
        </w:tc>
        <w:tc>
          <w:tcPr>
            <w:tcW w:w="4908" w:type="dxa"/>
            <w:shd w:val="clear" w:color="auto" w:fill="auto"/>
          </w:tcPr>
          <w:p w14:paraId="5028F9EA" w14:textId="2BB98EF3" w:rsidR="003707F3" w:rsidRPr="00077C30" w:rsidRDefault="003707F3" w:rsidP="003707F3">
            <w:pPr>
              <w:rPr>
                <w:rFonts w:ascii="Arial" w:hAnsi="Arial" w:cs="Arial"/>
                <w:sz w:val="14"/>
                <w:szCs w:val="14"/>
              </w:rPr>
            </w:pP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 xml:space="preserve">Transfer Pricing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I 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(</w:t>
            </w:r>
            <w:r w:rsidR="00D2772E">
              <w:rPr>
                <w:rFonts w:ascii="Arial" w:hAnsi="Arial" w:cs="Arial"/>
                <w:color w:val="221E1F"/>
                <w:sz w:val="14"/>
                <w:szCs w:val="14"/>
              </w:rPr>
              <w:t>32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 xml:space="preserve"> Lektionen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F086877" w14:textId="0C81CC64" w:rsidR="003707F3" w:rsidRP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AC523B">
              <w:rPr>
                <w:rFonts w:ascii="Arial" w:hAnsi="Arial" w:cs="Arial"/>
                <w:color w:val="221E1F"/>
                <w:sz w:val="14"/>
                <w:szCs w:val="14"/>
              </w:rPr>
              <w:t xml:space="preserve">16.-17. </w:t>
            </w:r>
            <w:r w:rsidRPr="003707F3">
              <w:rPr>
                <w:rFonts w:ascii="Arial" w:hAnsi="Arial" w:cs="Arial"/>
                <w:color w:val="221E1F"/>
                <w:sz w:val="14"/>
                <w:szCs w:val="14"/>
              </w:rPr>
              <w:t>April 2027</w:t>
            </w:r>
            <w:r w:rsidRPr="003707F3">
              <w:rPr>
                <w:rFonts w:ascii="Arial" w:hAnsi="Arial" w:cs="Arial"/>
                <w:color w:val="221E1F"/>
                <w:sz w:val="14"/>
                <w:szCs w:val="14"/>
              </w:rPr>
              <w:br/>
              <w:t>23.-24. April 2027</w:t>
            </w:r>
            <w:r w:rsidRPr="003707F3">
              <w:rPr>
                <w:rFonts w:ascii="Arial" w:hAnsi="Arial" w:cs="Arial"/>
                <w:color w:val="221E1F"/>
                <w:sz w:val="14"/>
                <w:szCs w:val="14"/>
              </w:rPr>
              <w:br/>
              <w:t>(jeweils Fr--Sa)</w:t>
            </w:r>
          </w:p>
        </w:tc>
        <w:tc>
          <w:tcPr>
            <w:tcW w:w="851" w:type="dxa"/>
            <w:shd w:val="clear" w:color="auto" w:fill="auto"/>
          </w:tcPr>
          <w:p w14:paraId="109C6AA2" w14:textId="12C1CC20" w:rsid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‘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8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00.00</w:t>
            </w:r>
          </w:p>
        </w:tc>
      </w:tr>
      <w:tr w:rsidR="006C2A65" w:rsidRPr="006E5D9C" w14:paraId="4F2EB923" w14:textId="77777777" w:rsidTr="00C05A18">
        <w:tc>
          <w:tcPr>
            <w:tcW w:w="540" w:type="dxa"/>
            <w:shd w:val="clear" w:color="auto" w:fill="auto"/>
          </w:tcPr>
          <w:p w14:paraId="76DD4439" w14:textId="1F6C038A" w:rsidR="006C2A6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Kontrollkästchen16"/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bookmarkEnd w:id="32"/>
          </w:p>
        </w:tc>
        <w:tc>
          <w:tcPr>
            <w:tcW w:w="648" w:type="dxa"/>
            <w:shd w:val="clear" w:color="auto" w:fill="auto"/>
            <w:vAlign w:val="center"/>
          </w:tcPr>
          <w:p w14:paraId="218F2C08" w14:textId="6B48FD87" w:rsidR="006C2A65" w:rsidRDefault="003707F3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7</w:t>
            </w:r>
          </w:p>
        </w:tc>
        <w:tc>
          <w:tcPr>
            <w:tcW w:w="4908" w:type="dxa"/>
            <w:shd w:val="clear" w:color="auto" w:fill="auto"/>
            <w:vAlign w:val="center"/>
          </w:tcPr>
          <w:p w14:paraId="0C98E2FC" w14:textId="12C3BDEE" w:rsidR="006C2A65" w:rsidRPr="00D0157B" w:rsidRDefault="006C2A65" w:rsidP="006C2A65">
            <w:pPr>
              <w:rPr>
                <w:rFonts w:ascii="Arial" w:hAnsi="Arial" w:cs="Arial"/>
                <w:sz w:val="14"/>
                <w:szCs w:val="14"/>
              </w:rPr>
            </w:pPr>
            <w:r w:rsidRPr="00077C30">
              <w:rPr>
                <w:rFonts w:ascii="Arial" w:hAnsi="Arial" w:cs="Arial"/>
                <w:sz w:val="14"/>
                <w:szCs w:val="14"/>
              </w:rPr>
              <w:t>Unternehmenssteuerrecht Schweiz (24 Lektionen)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489A3D" w14:textId="193D1E20" w:rsidR="006C2A65" w:rsidRPr="006C2A6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20</w:t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.-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22</w:t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. M</w:t>
            </w:r>
            <w:r w:rsidR="003707F3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ai 2027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(Do-Sa)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1F4F1" w14:textId="6EAB8A1C" w:rsidR="006C2A65" w:rsidRDefault="006C2A65" w:rsidP="006C2A65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</w:t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‘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</w:t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00.00</w:t>
            </w:r>
          </w:p>
        </w:tc>
      </w:tr>
      <w:bookmarkEnd w:id="31"/>
      <w:tr w:rsidR="0025618A" w:rsidRPr="006E5D9C" w14:paraId="5041F166" w14:textId="77777777" w:rsidTr="00FF02BA">
        <w:trPr>
          <w:trHeight w:val="227"/>
        </w:trPr>
        <w:tc>
          <w:tcPr>
            <w:tcW w:w="8931" w:type="dxa"/>
            <w:gridSpan w:val="5"/>
            <w:shd w:val="clear" w:color="auto" w:fill="808080"/>
          </w:tcPr>
          <w:p w14:paraId="05BCAC0A" w14:textId="77777777" w:rsidR="00763A21" w:rsidRDefault="00763A21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</w:p>
          <w:p w14:paraId="3A9A65D8" w14:textId="655B061F" w:rsidR="0025618A" w:rsidRPr="00D760C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Herbstsemester 202</w:t>
            </w:r>
            <w:r w:rsidR="006C2A65">
              <w:rPr>
                <w:rFonts w:ascii="Arial" w:hAnsi="Arial" w:cs="Arial"/>
                <w:b/>
                <w:color w:val="FFFFFF"/>
              </w:rPr>
              <w:t>7</w:t>
            </w:r>
          </w:p>
        </w:tc>
      </w:tr>
      <w:tr w:rsidR="0025618A" w:rsidRPr="006E5D9C" w14:paraId="269F11A5" w14:textId="77777777" w:rsidTr="00FF02BA">
        <w:trPr>
          <w:trHeight w:val="227"/>
        </w:trPr>
        <w:tc>
          <w:tcPr>
            <w:tcW w:w="540" w:type="dxa"/>
            <w:shd w:val="clear" w:color="auto" w:fill="808080"/>
          </w:tcPr>
          <w:p w14:paraId="0CD6BF68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808080"/>
          </w:tcPr>
          <w:p w14:paraId="2579BB18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Nr.</w:t>
            </w:r>
          </w:p>
        </w:tc>
        <w:tc>
          <w:tcPr>
            <w:tcW w:w="4908" w:type="dxa"/>
            <w:shd w:val="clear" w:color="auto" w:fill="808080"/>
          </w:tcPr>
          <w:p w14:paraId="4A0B580B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Modulbezeichnung</w:t>
            </w:r>
          </w:p>
        </w:tc>
        <w:tc>
          <w:tcPr>
            <w:tcW w:w="1984" w:type="dxa"/>
            <w:shd w:val="clear" w:color="auto" w:fill="808080"/>
          </w:tcPr>
          <w:p w14:paraId="303D6D0C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851" w:type="dxa"/>
            <w:shd w:val="clear" w:color="auto" w:fill="808080"/>
          </w:tcPr>
          <w:p w14:paraId="3F8D310A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Kosten</w:t>
            </w: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br/>
              <w:t>CHF</w:t>
            </w:r>
          </w:p>
        </w:tc>
      </w:tr>
      <w:tr w:rsidR="003707F3" w:rsidRPr="00C878B1" w14:paraId="449B865C" w14:textId="77777777" w:rsidTr="00FF02BA">
        <w:trPr>
          <w:trHeight w:val="307"/>
        </w:trPr>
        <w:tc>
          <w:tcPr>
            <w:tcW w:w="540" w:type="dxa"/>
            <w:shd w:val="clear" w:color="auto" w:fill="auto"/>
          </w:tcPr>
          <w:p w14:paraId="56DA3B0C" w14:textId="77777777" w:rsid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</w:p>
          <w:p w14:paraId="7CAEA549" w14:textId="0D1815E0" w:rsidR="003707F3" w:rsidRPr="006E5D9C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5307CCBE" w14:textId="73FD441C" w:rsid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8</w:t>
            </w:r>
            <w:r w:rsidR="00C6692D">
              <w:rPr>
                <w:rFonts w:ascii="Arial" w:hAnsi="Arial" w:cs="Arial"/>
                <w:color w:val="221E1F"/>
                <w:sz w:val="14"/>
                <w:szCs w:val="14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14:paraId="15EA91F0" w14:textId="743710D6" w:rsidR="003707F3" w:rsidRPr="00D0157B" w:rsidRDefault="003707F3" w:rsidP="003707F3">
            <w:pPr>
              <w:rPr>
                <w:rFonts w:ascii="Arial" w:hAnsi="Arial" w:cs="Arial"/>
                <w:sz w:val="6"/>
                <w:szCs w:val="6"/>
              </w:rPr>
            </w:pPr>
            <w:r w:rsidRPr="00D0157B">
              <w:rPr>
                <w:rFonts w:ascii="Arial" w:hAnsi="Arial" w:cs="Arial"/>
                <w:sz w:val="14"/>
                <w:szCs w:val="14"/>
              </w:rPr>
              <w:t>Taxation in Foreign Jurisdictions</w:t>
            </w:r>
            <w:r w:rsidR="00B161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0157B">
              <w:rPr>
                <w:rFonts w:ascii="Arial" w:hAnsi="Arial" w:cs="Arial"/>
                <w:sz w:val="14"/>
                <w:szCs w:val="14"/>
              </w:rPr>
              <w:t xml:space="preserve">‒ Part I </w:t>
            </w:r>
            <w:r>
              <w:rPr>
                <w:rFonts w:ascii="Arial" w:hAnsi="Arial" w:cs="Arial"/>
                <w:sz w:val="14"/>
                <w:szCs w:val="14"/>
              </w:rPr>
              <w:t>(GBR, IND, USA</w:t>
            </w:r>
            <w:r w:rsidRPr="00D0157B">
              <w:rPr>
                <w:rFonts w:ascii="Arial" w:hAnsi="Arial" w:cs="Arial"/>
                <w:sz w:val="14"/>
                <w:szCs w:val="14"/>
              </w:rPr>
              <w:t>)</w:t>
            </w:r>
            <w:r w:rsidRPr="00D0157B">
              <w:rPr>
                <w:rFonts w:ascii="Arial" w:hAnsi="Arial" w:cs="Arial"/>
                <w:sz w:val="14"/>
                <w:szCs w:val="14"/>
              </w:rPr>
              <w:br/>
              <w:t>(jeweils 12 Lektionen</w:t>
            </w:r>
            <w:r>
              <w:rPr>
                <w:rFonts w:ascii="Arial" w:hAnsi="Arial" w:cs="Arial"/>
                <w:sz w:val="14"/>
                <w:szCs w:val="14"/>
              </w:rPr>
              <w:t xml:space="preserve"> pro Land</w:t>
            </w:r>
            <w:r w:rsidRPr="00D0157B">
              <w:rPr>
                <w:rFonts w:ascii="Arial" w:hAnsi="Arial" w:cs="Arial"/>
                <w:sz w:val="14"/>
                <w:szCs w:val="14"/>
              </w:rPr>
              <w:t>) Länder sind einzeln buchbar</w:t>
            </w:r>
          </w:p>
          <w:p w14:paraId="3C4FD7BF" w14:textId="16276417" w:rsidR="003707F3" w:rsidRPr="0025618A" w:rsidRDefault="003707F3" w:rsidP="003707F3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25618A">
              <w:rPr>
                <w:rFonts w:ascii="Arial" w:hAnsi="Arial" w:cs="Arial"/>
                <w:sz w:val="14"/>
                <w:szCs w:val="14"/>
                <w:lang w:val="en-GB"/>
              </w:rPr>
              <w:t>GBR (Do-Fr)</w:t>
            </w:r>
            <w:r>
              <w:rPr>
                <w:rFonts w:ascii="Arial" w:hAnsi="Arial" w:cs="Arial"/>
                <w:sz w:val="14"/>
                <w:szCs w:val="14"/>
                <w:lang w:val="en-GB"/>
              </w:rPr>
              <w:br/>
            </w:r>
            <w:r w:rsidR="0034259C">
              <w:rPr>
                <w:rFonts w:ascii="Arial" w:hAnsi="Arial" w:cs="Arial"/>
                <w:sz w:val="14"/>
                <w:szCs w:val="14"/>
                <w:lang w:val="en-GB"/>
              </w:rPr>
              <w:t>IND</w:t>
            </w:r>
            <w:r w:rsidRPr="0025618A">
              <w:rPr>
                <w:rFonts w:ascii="Arial" w:hAnsi="Arial" w:cs="Arial"/>
                <w:sz w:val="14"/>
                <w:szCs w:val="14"/>
                <w:lang w:val="en-GB"/>
              </w:rPr>
              <w:t xml:space="preserve"> (Fr</w:t>
            </w:r>
            <w:r>
              <w:rPr>
                <w:rFonts w:ascii="Arial" w:hAnsi="Arial" w:cs="Arial"/>
                <w:sz w:val="14"/>
                <w:szCs w:val="14"/>
                <w:lang w:val="en-GB"/>
              </w:rPr>
              <w:t>-Sa</w:t>
            </w:r>
            <w:r w:rsidRPr="0025618A">
              <w:rPr>
                <w:rFonts w:ascii="Arial" w:hAnsi="Arial" w:cs="Arial"/>
                <w:sz w:val="14"/>
                <w:szCs w:val="14"/>
                <w:lang w:val="en-GB"/>
              </w:rPr>
              <w:t>)</w:t>
            </w:r>
          </w:p>
          <w:p w14:paraId="45127466" w14:textId="54BC87FD" w:rsidR="003707F3" w:rsidRPr="0025618A" w:rsidRDefault="003707F3" w:rsidP="003707F3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USA</w:t>
            </w:r>
            <w:r w:rsidRPr="0025618A">
              <w:rPr>
                <w:rFonts w:ascii="Arial" w:hAnsi="Arial" w:cs="Arial"/>
                <w:sz w:val="14"/>
                <w:szCs w:val="14"/>
                <w:lang w:val="en-GB"/>
              </w:rPr>
              <w:t xml:space="preserve"> (Fr-Sa)</w:t>
            </w:r>
          </w:p>
          <w:p w14:paraId="6D466C2A" w14:textId="77777777" w:rsidR="003707F3" w:rsidRP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2C1BEB7" w14:textId="77777777" w:rsidR="00135E5D" w:rsidRPr="00AC523B" w:rsidRDefault="00135E5D" w:rsidP="003707F3">
            <w:pPr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</w:p>
          <w:p w14:paraId="41B06A9D" w14:textId="7DBE2F52" w:rsidR="003707F3" w:rsidRPr="00AC523B" w:rsidRDefault="003707F3" w:rsidP="003707F3">
            <w:pPr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26.-27. Aug. 2027 (GBR)</w:t>
            </w: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  <w:t xml:space="preserve">17.-18. Sept. 2027 (IND) </w:t>
            </w: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  <w:t>24.-25. Sept.2027 (USA)</w:t>
            </w:r>
          </w:p>
        </w:tc>
        <w:tc>
          <w:tcPr>
            <w:tcW w:w="851" w:type="dxa"/>
            <w:shd w:val="clear" w:color="auto" w:fill="auto"/>
          </w:tcPr>
          <w:p w14:paraId="6552EFA5" w14:textId="77777777" w:rsidR="00135E5D" w:rsidRPr="00AC523B" w:rsidRDefault="00135E5D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</w:p>
          <w:p w14:paraId="27F6DD7B" w14:textId="39C06A9A" w:rsidR="003707F3" w:rsidRDefault="003707F3" w:rsidP="003707F3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1‘050,00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1‘050,00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1‘050,00</w:t>
            </w:r>
          </w:p>
        </w:tc>
      </w:tr>
      <w:tr w:rsidR="00B16167" w:rsidRPr="00FB79C9" w14:paraId="176B7C83" w14:textId="77777777" w:rsidTr="001A64FE">
        <w:tc>
          <w:tcPr>
            <w:tcW w:w="540" w:type="dxa"/>
            <w:shd w:val="clear" w:color="auto" w:fill="auto"/>
          </w:tcPr>
          <w:p w14:paraId="63C03F7B" w14:textId="77777777" w:rsidR="00B16167" w:rsidRPr="006E5D9C" w:rsidRDefault="00B16167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615042C0" w14:textId="77777777" w:rsidR="00B16167" w:rsidRDefault="00B16167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9</w:t>
            </w:r>
          </w:p>
        </w:tc>
        <w:tc>
          <w:tcPr>
            <w:tcW w:w="4908" w:type="dxa"/>
            <w:shd w:val="clear" w:color="auto" w:fill="auto"/>
          </w:tcPr>
          <w:p w14:paraId="5F1DA8B9" w14:textId="4F375FAD" w:rsidR="00B16167" w:rsidRPr="00C878B1" w:rsidRDefault="00B16167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Besteuerung internationaler A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rbeitnehmenden inklusive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Sozialversicherungsrecht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 (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24 Lektionen)</w:t>
            </w:r>
          </w:p>
        </w:tc>
        <w:tc>
          <w:tcPr>
            <w:tcW w:w="1984" w:type="dxa"/>
            <w:shd w:val="clear" w:color="auto" w:fill="auto"/>
          </w:tcPr>
          <w:p w14:paraId="0FDEAD68" w14:textId="3C822376" w:rsidR="00B16167" w:rsidRDefault="00B16167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2.-4. Sept.2027 (Do-Sa)</w:t>
            </w:r>
          </w:p>
        </w:tc>
        <w:tc>
          <w:tcPr>
            <w:tcW w:w="851" w:type="dxa"/>
            <w:shd w:val="clear" w:color="auto" w:fill="auto"/>
          </w:tcPr>
          <w:p w14:paraId="6CAF2D58" w14:textId="77777777" w:rsidR="00B16167" w:rsidRPr="00FB79C9" w:rsidRDefault="00B16167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C878B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2‘100.00</w:t>
            </w:r>
          </w:p>
        </w:tc>
      </w:tr>
      <w:tr w:rsidR="00B16167" w:rsidRPr="00C878B1" w14:paraId="2D471E21" w14:textId="77777777" w:rsidTr="00FF02BA">
        <w:trPr>
          <w:trHeight w:val="307"/>
        </w:trPr>
        <w:tc>
          <w:tcPr>
            <w:tcW w:w="540" w:type="dxa"/>
            <w:shd w:val="clear" w:color="auto" w:fill="auto"/>
          </w:tcPr>
          <w:p w14:paraId="28273B53" w14:textId="3C8066D0" w:rsidR="00B16167" w:rsidRPr="006E5D9C" w:rsidRDefault="00B16167" w:rsidP="00B16167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041BB387" w14:textId="74BF44F0" w:rsidR="00B16167" w:rsidRDefault="00135E5D" w:rsidP="00B16167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10</w:t>
            </w:r>
          </w:p>
        </w:tc>
        <w:tc>
          <w:tcPr>
            <w:tcW w:w="4908" w:type="dxa"/>
            <w:shd w:val="clear" w:color="auto" w:fill="auto"/>
          </w:tcPr>
          <w:p w14:paraId="693E04DB" w14:textId="77777777" w:rsidR="00B16167" w:rsidRDefault="00B16167" w:rsidP="00B16167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Konzernsteuerrecht</w:t>
            </w:r>
          </w:p>
          <w:p w14:paraId="35C2E363" w14:textId="195A7350" w:rsidR="00B16167" w:rsidRPr="0001351D" w:rsidRDefault="00AC523B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Blockseminar im Seminarhotel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="00B16167" w:rsidRPr="00E6272B">
              <w:rPr>
                <w:rFonts w:ascii="Arial" w:hAnsi="Arial" w:cs="Arial"/>
                <w:color w:val="221E1F"/>
                <w:sz w:val="14"/>
                <w:szCs w:val="14"/>
              </w:rPr>
              <w:t>Durchführungsort: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 xml:space="preserve"> S</w:t>
            </w:r>
            <w:r w:rsidR="00B16167">
              <w:rPr>
                <w:rFonts w:ascii="Arial" w:hAnsi="Arial" w:cs="Arial"/>
                <w:color w:val="221E1F"/>
                <w:sz w:val="14"/>
                <w:szCs w:val="14"/>
              </w:rPr>
              <w:t xml:space="preserve">eminarhotel 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>Kartause Ittingen, 8532 Warth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="00B16167">
              <w:rPr>
                <w:rFonts w:ascii="Arial" w:hAnsi="Arial" w:cs="Arial"/>
                <w:color w:val="221E1F"/>
                <w:sz w:val="14"/>
                <w:szCs w:val="14"/>
              </w:rPr>
              <w:t>(</w:t>
            </w:r>
            <w:r w:rsidR="00B16167" w:rsidRPr="00E6272B">
              <w:rPr>
                <w:rFonts w:ascii="Arial" w:hAnsi="Arial" w:cs="Arial"/>
                <w:color w:val="221E1F"/>
                <w:sz w:val="14"/>
                <w:szCs w:val="14"/>
              </w:rPr>
              <w:t>24 Lektionen</w:t>
            </w:r>
            <w:r w:rsidR="00B16167">
              <w:rPr>
                <w:rFonts w:ascii="Arial" w:hAnsi="Arial" w:cs="Arial"/>
                <w:color w:val="221E1F"/>
                <w:sz w:val="14"/>
                <w:szCs w:val="14"/>
              </w:rPr>
              <w:t>, Do-Sa)</w:t>
            </w:r>
          </w:p>
        </w:tc>
        <w:tc>
          <w:tcPr>
            <w:tcW w:w="1984" w:type="dxa"/>
            <w:shd w:val="clear" w:color="auto" w:fill="auto"/>
          </w:tcPr>
          <w:p w14:paraId="109A204A" w14:textId="6DDED44E" w:rsidR="00B16167" w:rsidRDefault="0034259C" w:rsidP="00B16167">
            <w:pPr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7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>.-9.</w:t>
            </w:r>
            <w:r w:rsidR="00B16167">
              <w:rPr>
                <w:rFonts w:ascii="Arial" w:hAnsi="Arial" w:cs="Arial"/>
                <w:color w:val="221E1F"/>
                <w:sz w:val="14"/>
                <w:szCs w:val="14"/>
              </w:rPr>
              <w:t xml:space="preserve"> Okt.202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 xml:space="preserve">7 </w:t>
            </w:r>
            <w:r w:rsidR="00B16167">
              <w:rPr>
                <w:rFonts w:ascii="Arial" w:hAnsi="Arial" w:cs="Arial"/>
                <w:color w:val="221E1F"/>
                <w:sz w:val="14"/>
                <w:szCs w:val="14"/>
              </w:rPr>
              <w:t>(Do-Sa)</w:t>
            </w:r>
          </w:p>
        </w:tc>
        <w:tc>
          <w:tcPr>
            <w:tcW w:w="851" w:type="dxa"/>
            <w:shd w:val="clear" w:color="auto" w:fill="auto"/>
          </w:tcPr>
          <w:p w14:paraId="03D569C3" w14:textId="5603FE10" w:rsidR="00B16167" w:rsidRDefault="00B16167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2’100.00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Pr="00E6272B">
              <w:rPr>
                <w:rFonts w:ascii="Arial" w:hAnsi="Arial" w:cs="Arial"/>
                <w:color w:val="221E1F"/>
                <w:sz w:val="14"/>
                <w:szCs w:val="14"/>
              </w:rPr>
              <w:t xml:space="preserve">zzgl.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Übernachtungskosten</w:t>
            </w:r>
          </w:p>
        </w:tc>
      </w:tr>
      <w:tr w:rsidR="0025618A" w:rsidRPr="00C878B1" w14:paraId="5D8142E7" w14:textId="77777777" w:rsidTr="00FF02BA">
        <w:trPr>
          <w:trHeight w:val="307"/>
        </w:trPr>
        <w:tc>
          <w:tcPr>
            <w:tcW w:w="540" w:type="dxa"/>
            <w:shd w:val="clear" w:color="auto" w:fill="auto"/>
          </w:tcPr>
          <w:p w14:paraId="3F74A595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79011945" w14:textId="6C8E7953" w:rsidR="0025618A" w:rsidRDefault="00135E5D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11</w:t>
            </w:r>
          </w:p>
        </w:tc>
        <w:tc>
          <w:tcPr>
            <w:tcW w:w="4908" w:type="dxa"/>
            <w:shd w:val="clear" w:color="auto" w:fill="auto"/>
          </w:tcPr>
          <w:p w14:paraId="3A336B98" w14:textId="3F7F4ACB" w:rsidR="0025618A" w:rsidRPr="0001351D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Transfer Pricing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 xml:space="preserve"> II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 xml:space="preserve"> (</w:t>
            </w:r>
            <w:r w:rsidR="00D2772E">
              <w:rPr>
                <w:rFonts w:ascii="Arial" w:hAnsi="Arial" w:cs="Arial"/>
                <w:color w:val="221E1F"/>
                <w:sz w:val="14"/>
                <w:szCs w:val="14"/>
              </w:rPr>
              <w:t xml:space="preserve">32 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Lektionen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1B3860D" w14:textId="5663E5A7" w:rsidR="0025618A" w:rsidRPr="00135E5D" w:rsidRDefault="00135E5D" w:rsidP="00135E5D">
            <w:pPr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135E5D">
              <w:rPr>
                <w:rFonts w:ascii="Arial" w:hAnsi="Arial" w:cs="Arial"/>
                <w:color w:val="221E1F"/>
                <w:sz w:val="14"/>
                <w:szCs w:val="14"/>
              </w:rPr>
              <w:t>22.-23. Ok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t. 2027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29.-30. Okt. 2027</w:t>
            </w:r>
            <w:r w:rsidR="00077C30" w:rsidRPr="00135E5D">
              <w:rPr>
                <w:rFonts w:ascii="Arial" w:hAnsi="Arial" w:cs="Arial"/>
                <w:color w:val="221E1F"/>
                <w:sz w:val="14"/>
                <w:szCs w:val="14"/>
              </w:rPr>
              <w:t xml:space="preserve"> </w:t>
            </w:r>
            <w:r w:rsidRPr="00135E5D"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(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jeweils Fr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-Sa)</w:t>
            </w:r>
          </w:p>
        </w:tc>
        <w:tc>
          <w:tcPr>
            <w:tcW w:w="851" w:type="dxa"/>
            <w:shd w:val="clear" w:color="auto" w:fill="auto"/>
          </w:tcPr>
          <w:p w14:paraId="3F2A86C6" w14:textId="0500F0F7" w:rsidR="0025618A" w:rsidRPr="00C878B1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‘</w:t>
            </w:r>
            <w:r w:rsidR="00135E5D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8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00.00</w:t>
            </w:r>
          </w:p>
        </w:tc>
      </w:tr>
      <w:tr w:rsidR="00135E5D" w:rsidRPr="00C878B1" w14:paraId="18D18F28" w14:textId="77777777" w:rsidTr="00FF02BA">
        <w:trPr>
          <w:trHeight w:val="307"/>
        </w:trPr>
        <w:tc>
          <w:tcPr>
            <w:tcW w:w="540" w:type="dxa"/>
            <w:shd w:val="clear" w:color="auto" w:fill="auto"/>
          </w:tcPr>
          <w:p w14:paraId="3431612C" w14:textId="08CA2216" w:rsidR="00135E5D" w:rsidRPr="006E5D9C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65699233" w14:textId="2E3A5E22" w:rsidR="00135E5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12</w:t>
            </w:r>
          </w:p>
        </w:tc>
        <w:tc>
          <w:tcPr>
            <w:tcW w:w="4908" w:type="dxa"/>
            <w:shd w:val="clear" w:color="auto" w:fill="auto"/>
          </w:tcPr>
          <w:p w14:paraId="1E1A97BB" w14:textId="516E25F6" w:rsidR="00135E5D" w:rsidRPr="0001351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Dispute prevention and resolution 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>(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16</w:t>
            </w:r>
            <w:r w:rsidRPr="0001351D">
              <w:rPr>
                <w:rFonts w:ascii="Arial" w:hAnsi="Arial" w:cs="Arial"/>
                <w:color w:val="221E1F"/>
                <w:sz w:val="14"/>
                <w:szCs w:val="14"/>
              </w:rPr>
              <w:t xml:space="preserve"> Lektionen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D3B954E" w14:textId="19334D5E" w:rsidR="00135E5D" w:rsidRPr="00135E5D" w:rsidRDefault="00135E5D" w:rsidP="00135E5D">
            <w:pPr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135E5D">
              <w:rPr>
                <w:rFonts w:ascii="Arial" w:hAnsi="Arial" w:cs="Arial"/>
                <w:color w:val="221E1F"/>
                <w:sz w:val="14"/>
                <w:szCs w:val="14"/>
              </w:rPr>
              <w:t>12.-13. Nov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. 2027 (Fr-Sa)</w:t>
            </w:r>
          </w:p>
        </w:tc>
        <w:tc>
          <w:tcPr>
            <w:tcW w:w="851" w:type="dxa"/>
            <w:shd w:val="clear" w:color="auto" w:fill="auto"/>
          </w:tcPr>
          <w:p w14:paraId="71DBD043" w14:textId="48254F45" w:rsidR="00135E5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‘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4</w:t>
            </w:r>
            <w:r w:rsidRPr="0054054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00.00</w:t>
            </w:r>
          </w:p>
        </w:tc>
      </w:tr>
      <w:tr w:rsidR="00135E5D" w:rsidRPr="006E5D9C" w14:paraId="79618977" w14:textId="77777777" w:rsidTr="00FF02BA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2A66B2" w14:textId="22BBD617" w:rsidR="00135E5D" w:rsidRPr="00C878B1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B26FA4" w14:textId="5B13A8F0" w:rsidR="00135E5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13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71AA2A" w14:textId="753FEEAC" w:rsidR="00135E5D" w:rsidRPr="00135E5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125EA7">
              <w:rPr>
                <w:rFonts w:ascii="Arial" w:hAnsi="Arial" w:cs="Arial"/>
                <w:color w:val="221E1F"/>
                <w:sz w:val="14"/>
                <w:szCs w:val="14"/>
                <w:lang w:val="en-US"/>
              </w:rPr>
              <w:t>Tax Planning for Individuals (16 Lektionen)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99E0F4" w14:textId="6A8C186B" w:rsidR="00135E5D" w:rsidRPr="00077C30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it-IT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26.-27. Nov. 2027 (Fr-Sa)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57C65C" w14:textId="0D35A183" w:rsidR="00135E5D" w:rsidRPr="004610D0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  <w:tr w:rsidR="00135E5D" w:rsidRPr="006E5D9C" w14:paraId="41F69421" w14:textId="77777777" w:rsidTr="00FF02BA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328A4F" w14:textId="0BEA370B" w:rsidR="00135E5D" w:rsidRPr="00C878B1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F1008B" w14:textId="72865966" w:rsidR="00135E5D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14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DAEBA79" w14:textId="5F9E1108" w:rsidR="00135E5D" w:rsidRPr="00AF3151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Tax Accounting (16 Lektionen)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33495F6" w14:textId="28A3119D" w:rsidR="00135E5D" w:rsidRPr="00077C30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it-IT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10.-11. Dez. 2027 (Fr-Sa)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369EEAF" w14:textId="7CA2644D" w:rsidR="00135E5D" w:rsidRPr="004610D0" w:rsidRDefault="00135E5D" w:rsidP="00135E5D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</w:tbl>
    <w:p w14:paraId="2628BA39" w14:textId="77777777" w:rsidR="0025618A" w:rsidRDefault="0025618A">
      <w:r>
        <w:br w:type="page"/>
      </w:r>
    </w:p>
    <w:tbl>
      <w:tblPr>
        <w:tblW w:w="8931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48"/>
        <w:gridCol w:w="4908"/>
        <w:gridCol w:w="1984"/>
        <w:gridCol w:w="851"/>
      </w:tblGrid>
      <w:tr w:rsidR="0025618A" w:rsidRPr="006E5D9C" w14:paraId="2B72FC12" w14:textId="77777777" w:rsidTr="00FF02BA">
        <w:trPr>
          <w:trHeight w:val="227"/>
        </w:trPr>
        <w:tc>
          <w:tcPr>
            <w:tcW w:w="8931" w:type="dxa"/>
            <w:gridSpan w:val="5"/>
            <w:shd w:val="clear" w:color="auto" w:fill="808080"/>
          </w:tcPr>
          <w:p w14:paraId="57412A01" w14:textId="77777777" w:rsidR="00763A21" w:rsidRDefault="00763A21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</w:p>
          <w:p w14:paraId="49931AAB" w14:textId="4D7315DD" w:rsidR="0025618A" w:rsidRPr="00D760C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Frühjahrssemester</w:t>
            </w:r>
            <w:r w:rsidRPr="00D760CA">
              <w:rPr>
                <w:rFonts w:ascii="Arial" w:hAnsi="Arial" w:cs="Arial"/>
                <w:b/>
                <w:color w:val="FFFFFF"/>
              </w:rPr>
              <w:t xml:space="preserve"> 20</w:t>
            </w:r>
            <w:r>
              <w:rPr>
                <w:rFonts w:ascii="Arial" w:hAnsi="Arial" w:cs="Arial"/>
                <w:b/>
                <w:color w:val="FFFFFF"/>
              </w:rPr>
              <w:t>2</w:t>
            </w:r>
            <w:r w:rsidR="006C2A65">
              <w:rPr>
                <w:rFonts w:ascii="Arial" w:hAnsi="Arial" w:cs="Arial"/>
                <w:b/>
                <w:color w:val="FFFFFF"/>
              </w:rPr>
              <w:t>8</w:t>
            </w:r>
          </w:p>
        </w:tc>
      </w:tr>
      <w:tr w:rsidR="0025618A" w:rsidRPr="006E5D9C" w14:paraId="46FF548D" w14:textId="77777777" w:rsidTr="00FF02BA">
        <w:trPr>
          <w:trHeight w:val="227"/>
        </w:trPr>
        <w:tc>
          <w:tcPr>
            <w:tcW w:w="540" w:type="dxa"/>
            <w:shd w:val="clear" w:color="auto" w:fill="808080"/>
          </w:tcPr>
          <w:p w14:paraId="753D123B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808080"/>
          </w:tcPr>
          <w:p w14:paraId="42F15D84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Nr.</w:t>
            </w:r>
          </w:p>
        </w:tc>
        <w:tc>
          <w:tcPr>
            <w:tcW w:w="4908" w:type="dxa"/>
            <w:shd w:val="clear" w:color="auto" w:fill="808080"/>
          </w:tcPr>
          <w:p w14:paraId="409D6300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Modulbezeichnung</w:t>
            </w:r>
          </w:p>
        </w:tc>
        <w:tc>
          <w:tcPr>
            <w:tcW w:w="1984" w:type="dxa"/>
            <w:shd w:val="clear" w:color="auto" w:fill="808080"/>
          </w:tcPr>
          <w:p w14:paraId="70EBCCDD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line="32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851" w:type="dxa"/>
            <w:shd w:val="clear" w:color="auto" w:fill="808080"/>
          </w:tcPr>
          <w:p w14:paraId="211F40A2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t>Kosten</w:t>
            </w:r>
            <w:r w:rsidRPr="006E5D9C">
              <w:rPr>
                <w:rFonts w:ascii="Arial" w:hAnsi="Arial" w:cs="Arial"/>
                <w:b/>
                <w:color w:val="FFFFFF"/>
                <w:sz w:val="16"/>
                <w:szCs w:val="16"/>
              </w:rPr>
              <w:br/>
              <w:t>CHF</w:t>
            </w:r>
          </w:p>
        </w:tc>
      </w:tr>
      <w:tr w:rsidR="00C6692D" w:rsidRPr="006E5D9C" w14:paraId="4C061603" w14:textId="77777777" w:rsidTr="001A64FE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880F16" w14:textId="77777777" w:rsidR="00C6692D" w:rsidRPr="00C878B1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C878B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</w:r>
          </w:p>
          <w:p w14:paraId="0AB7BC6D" w14:textId="77777777" w:rsidR="00C6692D" w:rsidRPr="00C878B1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r w:rsidRPr="004610D0">
              <w:rPr>
                <w:rFonts w:ascii="Arial" w:hAnsi="Arial" w:cs="Arial"/>
                <w:color w:val="221E1F"/>
                <w:sz w:val="14"/>
                <w:szCs w:val="14"/>
                <w:lang w:val="fr-CH"/>
              </w:rPr>
              <w:br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  <w:r w:rsidRPr="004610D0">
              <w:rPr>
                <w:rFonts w:ascii="Arial" w:hAnsi="Arial" w:cs="Arial"/>
                <w:color w:val="221E1F"/>
                <w:sz w:val="14"/>
                <w:szCs w:val="14"/>
                <w:lang w:val="fr-CH"/>
              </w:rPr>
              <w:br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FA373D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457C5" w14:textId="69342F68" w:rsidR="00C6692D" w:rsidRPr="00C878B1" w:rsidRDefault="00C6692D" w:rsidP="00C6692D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8</w:t>
            </w:r>
            <w:r w:rsid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.2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86806EC" w14:textId="5DFFA37F" w:rsidR="00C6692D" w:rsidRPr="00C878B1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AF3151">
              <w:rPr>
                <w:rFonts w:ascii="Arial" w:hAnsi="Arial" w:cs="Arial"/>
                <w:color w:val="221E1F"/>
                <w:sz w:val="14"/>
                <w:szCs w:val="14"/>
              </w:rPr>
              <w:t xml:space="preserve">Taxation of Foreign </w:t>
            </w:r>
            <w:proofErr w:type="gramStart"/>
            <w:r w:rsidRPr="00AF3151">
              <w:rPr>
                <w:rFonts w:ascii="Arial" w:hAnsi="Arial" w:cs="Arial"/>
                <w:color w:val="221E1F"/>
                <w:sz w:val="14"/>
                <w:szCs w:val="14"/>
              </w:rPr>
              <w:t>Jurisdictions  -</w:t>
            </w:r>
            <w:proofErr w:type="gramEnd"/>
            <w:r w:rsidRPr="00AF3151">
              <w:rPr>
                <w:rFonts w:ascii="Arial" w:hAnsi="Arial" w:cs="Arial"/>
                <w:color w:val="221E1F"/>
                <w:sz w:val="14"/>
                <w:szCs w:val="14"/>
              </w:rPr>
              <w:t xml:space="preserve"> Part II (</w:t>
            </w:r>
            <w:r w:rsidR="00AC523B">
              <w:rPr>
                <w:rFonts w:ascii="Arial" w:hAnsi="Arial" w:cs="Arial"/>
                <w:color w:val="221E1F"/>
                <w:sz w:val="14"/>
                <w:szCs w:val="14"/>
              </w:rPr>
              <w:t>BRA, DEU, NLD</w:t>
            </w:r>
            <w:r w:rsidRPr="00D0157B"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  <w:r w:rsidRPr="00D0157B"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(jeweils 12 Lektionen pro Land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 </w:t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Länder sind einzeln buchbar.</w:t>
            </w:r>
          </w:p>
          <w:p w14:paraId="69DE43DA" w14:textId="69ADFAAC" w:rsidR="00C6692D" w:rsidRPr="00AC523B" w:rsidRDefault="00AC523B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</w:pP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BRA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 xml:space="preserve"> (Fr-Sa)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br/>
            </w: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DEU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 xml:space="preserve"> (</w:t>
            </w:r>
            <w:r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Do-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Fr)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br/>
            </w:r>
            <w:r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NLD (</w:t>
            </w:r>
            <w:r w:rsidR="00C6692D" w:rsidRPr="00AC523B">
              <w:rPr>
                <w:rFonts w:ascii="Arial" w:hAnsi="Arial" w:cs="Arial"/>
                <w:color w:val="221E1F"/>
                <w:sz w:val="14"/>
                <w:szCs w:val="14"/>
                <w:lang w:val="fr-FR"/>
              </w:rPr>
              <w:t>Fr-Sa)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DE0446" w14:textId="77777777" w:rsidR="00C6692D" w:rsidRPr="0034259C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</w:p>
          <w:p w14:paraId="7656B17E" w14:textId="4C29F977" w:rsidR="00C6692D" w:rsidRPr="0034259C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</w:r>
            <w:r w:rsidR="00AC523B"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28.-29. Jan. 2028 (BRA)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</w:r>
            <w:r w:rsidR="00AC523B"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3.-4. Feb.2028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 (</w:t>
            </w:r>
            <w:r w:rsidR="00AC523B"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DEU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) 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  <w:t xml:space="preserve">10.-11. </w:t>
            </w:r>
            <w:r w:rsidR="00AC523B"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 xml:space="preserve">Feb.2028 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(</w:t>
            </w:r>
            <w:r w:rsidR="00AC523B"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NLD</w:t>
            </w: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E41439" w14:textId="77777777" w:rsidR="00C6692D" w:rsidRPr="0034259C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</w:p>
          <w:p w14:paraId="26E8CCD0" w14:textId="77777777" w:rsidR="00C6692D" w:rsidRPr="006E5D9C" w:rsidRDefault="00C6692D" w:rsidP="001A64FE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34259C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br/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1‘050,00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1‘050,00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1‘050,00</w:t>
            </w:r>
          </w:p>
        </w:tc>
      </w:tr>
      <w:tr w:rsidR="0025618A" w:rsidRPr="0054054C" w14:paraId="33E6EDDD" w14:textId="77777777" w:rsidTr="00FF02BA">
        <w:trPr>
          <w:trHeight w:val="570"/>
        </w:trPr>
        <w:tc>
          <w:tcPr>
            <w:tcW w:w="540" w:type="dxa"/>
            <w:shd w:val="clear" w:color="auto" w:fill="auto"/>
          </w:tcPr>
          <w:p w14:paraId="6F3A228E" w14:textId="6ED23EB8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</w:instrTex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244CA636" w14:textId="5BCCEBDB" w:rsidR="0025618A" w:rsidRPr="00580AF0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C878B1"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 w:rsidR="00AC523B">
              <w:rPr>
                <w:rFonts w:ascii="Arial" w:hAnsi="Arial" w:cs="Arial"/>
                <w:color w:val="221E1F"/>
                <w:sz w:val="14"/>
                <w:szCs w:val="14"/>
              </w:rPr>
              <w:t>5</w:t>
            </w:r>
          </w:p>
        </w:tc>
        <w:tc>
          <w:tcPr>
            <w:tcW w:w="4908" w:type="dxa"/>
            <w:shd w:val="clear" w:color="auto" w:fill="auto"/>
          </w:tcPr>
          <w:p w14:paraId="2B912C93" w14:textId="77777777" w:rsidR="0025618A" w:rsidRPr="0001351D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Internationale Betriebsstättenbesteuerung (24</w: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t xml:space="preserve"> Lektionen)</w:t>
            </w:r>
          </w:p>
        </w:tc>
        <w:tc>
          <w:tcPr>
            <w:tcW w:w="1984" w:type="dxa"/>
            <w:shd w:val="clear" w:color="auto" w:fill="auto"/>
          </w:tcPr>
          <w:p w14:paraId="7B67DDC3" w14:textId="7EEAF232" w:rsidR="0025618A" w:rsidRPr="0054054C" w:rsidRDefault="00AC523B" w:rsidP="00FF02BA">
            <w:pPr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2.-4. März 2028 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(Do-Sa)</w:t>
            </w:r>
          </w:p>
        </w:tc>
        <w:tc>
          <w:tcPr>
            <w:tcW w:w="851" w:type="dxa"/>
            <w:shd w:val="clear" w:color="auto" w:fill="auto"/>
          </w:tcPr>
          <w:p w14:paraId="5AB3844A" w14:textId="77777777" w:rsidR="0025618A" w:rsidRPr="0054054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2‘100,00</w:t>
            </w:r>
          </w:p>
        </w:tc>
      </w:tr>
      <w:tr w:rsidR="00AC523B" w:rsidRPr="00D04642" w14:paraId="7196849B" w14:textId="77777777" w:rsidTr="00FF02BA">
        <w:tc>
          <w:tcPr>
            <w:tcW w:w="540" w:type="dxa"/>
            <w:shd w:val="clear" w:color="auto" w:fill="auto"/>
          </w:tcPr>
          <w:p w14:paraId="0CE64F9E" w14:textId="16012A5A" w:rsidR="00AC523B" w:rsidRPr="006E5D9C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jc w:val="both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7A890F13" w14:textId="2228FAF9" w:rsidR="00AC523B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jc w:val="both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16</w:t>
            </w:r>
          </w:p>
        </w:tc>
        <w:tc>
          <w:tcPr>
            <w:tcW w:w="4908" w:type="dxa"/>
            <w:shd w:val="clear" w:color="auto" w:fill="auto"/>
          </w:tcPr>
          <w:p w14:paraId="77145252" w14:textId="2D4757D7" w:rsidR="00AC523B" w:rsidRPr="00AC523B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jc w:val="both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AC523B">
              <w:rPr>
                <w:rFonts w:ascii="Arial" w:hAnsi="Arial" w:cs="Arial"/>
                <w:color w:val="221E1F"/>
                <w:sz w:val="14"/>
                <w:szCs w:val="14"/>
              </w:rPr>
              <w:t xml:space="preserve">Personengesellschaft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im internationalen Verhältnis </w:t>
            </w:r>
            <w:r w:rsidRPr="00AC523B">
              <w:rPr>
                <w:rFonts w:ascii="Arial" w:hAnsi="Arial" w:cs="Arial"/>
                <w:color w:val="221E1F"/>
                <w:sz w:val="14"/>
                <w:szCs w:val="14"/>
              </w:rPr>
              <w:t>(16 Lektionen)</w:t>
            </w:r>
          </w:p>
        </w:tc>
        <w:tc>
          <w:tcPr>
            <w:tcW w:w="1984" w:type="dxa"/>
            <w:shd w:val="clear" w:color="auto" w:fill="auto"/>
          </w:tcPr>
          <w:p w14:paraId="61A70EE5" w14:textId="24DEB45F" w:rsidR="00AC523B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jc w:val="both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 w:rsidR="00D2772E">
              <w:rPr>
                <w:rFonts w:ascii="Arial" w:hAnsi="Arial" w:cs="Arial"/>
                <w:color w:val="221E1F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.-1</w:t>
            </w:r>
            <w:r w:rsidR="00D2772E"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. </w:t>
            </w:r>
            <w:r w:rsidRPr="00D04642">
              <w:rPr>
                <w:rFonts w:ascii="Arial" w:hAnsi="Arial" w:cs="Arial"/>
                <w:color w:val="221E1F"/>
                <w:sz w:val="14"/>
                <w:szCs w:val="14"/>
              </w:rPr>
              <w:t>März 20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28 (Fr-Sa)</w:t>
            </w:r>
          </w:p>
        </w:tc>
        <w:tc>
          <w:tcPr>
            <w:tcW w:w="851" w:type="dxa"/>
            <w:shd w:val="clear" w:color="auto" w:fill="auto"/>
          </w:tcPr>
          <w:p w14:paraId="60F351D0" w14:textId="700F7947" w:rsidR="00AC523B" w:rsidRPr="00D04642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jc w:val="both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D04642"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  <w:tr w:rsidR="0025618A" w:rsidRPr="00D04642" w14:paraId="5C7858F8" w14:textId="77777777" w:rsidTr="00FF02BA">
        <w:tc>
          <w:tcPr>
            <w:tcW w:w="540" w:type="dxa"/>
            <w:shd w:val="clear" w:color="auto" w:fill="auto"/>
          </w:tcPr>
          <w:p w14:paraId="1A6619DE" w14:textId="77777777" w:rsidR="0025618A" w:rsidRPr="002D3925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3925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instrText xml:space="preserve"> FORMCHECKBOX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14:paraId="59FB2759" w14:textId="2642E5CF" w:rsidR="0025618A" w:rsidRPr="002D3925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1</w:t>
            </w:r>
            <w:r w:rsidR="00AC523B"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7</w:t>
            </w:r>
          </w:p>
        </w:tc>
        <w:tc>
          <w:tcPr>
            <w:tcW w:w="4908" w:type="dxa"/>
            <w:shd w:val="clear" w:color="auto" w:fill="auto"/>
          </w:tcPr>
          <w:p w14:paraId="13216909" w14:textId="77777777" w:rsidR="0025618A" w:rsidRPr="00857978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  <w:lang w:val="en-GB"/>
              </w:rPr>
              <w:t>Mehrwertsteuer (internationale Bezüge) (16 Lektionen)</w:t>
            </w:r>
          </w:p>
        </w:tc>
        <w:tc>
          <w:tcPr>
            <w:tcW w:w="1984" w:type="dxa"/>
            <w:shd w:val="clear" w:color="auto" w:fill="auto"/>
          </w:tcPr>
          <w:p w14:paraId="03C740BC" w14:textId="013F6ED9" w:rsidR="0025618A" w:rsidRPr="00D04642" w:rsidRDefault="00AC523B" w:rsidP="00AC523B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31.</w:t>
            </w:r>
            <w:r w:rsidR="0025618A" w:rsidRPr="00D04642">
              <w:rPr>
                <w:rFonts w:ascii="Arial" w:hAnsi="Arial" w:cs="Arial"/>
                <w:color w:val="221E1F"/>
                <w:sz w:val="14"/>
                <w:szCs w:val="14"/>
              </w:rPr>
              <w:t>März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-1. April 2028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t>(Fr-Sa)</w:t>
            </w:r>
          </w:p>
        </w:tc>
        <w:tc>
          <w:tcPr>
            <w:tcW w:w="851" w:type="dxa"/>
            <w:shd w:val="clear" w:color="auto" w:fill="auto"/>
          </w:tcPr>
          <w:p w14:paraId="0E0B2432" w14:textId="77777777" w:rsidR="0025618A" w:rsidRPr="00D04642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D04642">
              <w:rPr>
                <w:rFonts w:ascii="Arial" w:hAnsi="Arial" w:cs="Arial"/>
                <w:color w:val="221E1F"/>
                <w:sz w:val="14"/>
                <w:szCs w:val="14"/>
              </w:rPr>
              <w:t>1‘400.00</w:t>
            </w:r>
          </w:p>
        </w:tc>
      </w:tr>
      <w:bookmarkStart w:id="33" w:name="_Hlk177649026"/>
      <w:tr w:rsidR="0025618A" w:rsidRPr="006E5D9C" w14:paraId="4917C605" w14:textId="77777777" w:rsidTr="00FF02BA">
        <w:trPr>
          <w:trHeight w:val="585"/>
        </w:trPr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FA14E3" w14:textId="77777777" w:rsidR="0025618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642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</w:instrTex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  <w:p w14:paraId="0800066F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038C1F" w14:textId="447B8F25" w:rsidR="0025618A" w:rsidRPr="00D04642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 w:rsidR="00AC523B">
              <w:rPr>
                <w:rFonts w:ascii="Arial" w:hAnsi="Arial" w:cs="Arial"/>
                <w:color w:val="221E1F"/>
                <w:sz w:val="14"/>
                <w:szCs w:val="14"/>
              </w:rPr>
              <w:t>8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2332CB" w14:textId="77777777" w:rsidR="0025618A" w:rsidRPr="004E14ED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Mergers &amp; Acquisition (24</w: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t xml:space="preserve"> Lektionen)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E82F8D" w14:textId="6DA1119D" w:rsidR="0025618A" w:rsidRDefault="00AC523B" w:rsidP="0025618A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21.22. 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t xml:space="preserve">April 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2028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28.-29 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t>April 202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8</w:t>
            </w:r>
            <w:r w:rsidR="00077C30">
              <w:rPr>
                <w:rFonts w:ascii="Arial" w:hAnsi="Arial" w:cs="Arial"/>
                <w:color w:val="221E1F"/>
                <w:sz w:val="14"/>
                <w:szCs w:val="14"/>
              </w:rPr>
              <w:br/>
              <w:t>(jeweils Fr-Sa)</w:t>
            </w:r>
          </w:p>
          <w:p w14:paraId="3C604BB2" w14:textId="77777777" w:rsidR="00077C30" w:rsidRPr="004E14ED" w:rsidRDefault="00077C30" w:rsidP="0025618A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44BD1C" w14:textId="77777777" w:rsidR="0025618A" w:rsidRPr="004E14ED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2</w: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t>‘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t>00.00</w:t>
            </w:r>
          </w:p>
        </w:tc>
      </w:tr>
      <w:bookmarkEnd w:id="33"/>
      <w:tr w:rsidR="0025618A" w:rsidRPr="006E5D9C" w14:paraId="4C18E76B" w14:textId="77777777" w:rsidTr="00FF02BA">
        <w:trPr>
          <w:trHeight w:val="585"/>
        </w:trPr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148868" w14:textId="77777777" w:rsidR="0025618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642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 FORMCHEC</w:instrText>
            </w:r>
            <w:r w:rsidRPr="004E14ED">
              <w:rPr>
                <w:rFonts w:ascii="Arial" w:hAnsi="Arial" w:cs="Arial"/>
                <w:color w:val="221E1F"/>
                <w:sz w:val="14"/>
                <w:szCs w:val="14"/>
              </w:rPr>
              <w:instrText xml:space="preserve">KBOX </w:instrText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separate"/>
            </w:r>
            <w:r w:rsidRPr="006E5D9C">
              <w:rPr>
                <w:rFonts w:ascii="Arial" w:hAnsi="Arial" w:cs="Arial"/>
                <w:color w:val="221E1F"/>
                <w:sz w:val="14"/>
                <w:szCs w:val="14"/>
              </w:rPr>
              <w:fldChar w:fldCharType="end"/>
            </w:r>
          </w:p>
          <w:p w14:paraId="1EC1C86A" w14:textId="77777777" w:rsidR="0025618A" w:rsidRPr="006E5D9C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323AB1" w14:textId="5763B5F8" w:rsidR="0025618A" w:rsidRPr="00D04642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1</w:t>
            </w:r>
            <w:r w:rsidR="00AC523B">
              <w:rPr>
                <w:rFonts w:ascii="Arial" w:hAnsi="Arial" w:cs="Arial"/>
                <w:color w:val="221E1F"/>
                <w:sz w:val="14"/>
                <w:szCs w:val="14"/>
              </w:rPr>
              <w:t>9</w:t>
            </w:r>
          </w:p>
        </w:tc>
        <w:tc>
          <w:tcPr>
            <w:tcW w:w="4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0243E9" w14:textId="77777777" w:rsidR="0025618A" w:rsidRPr="0025618A" w:rsidRDefault="0025618A" w:rsidP="00FF02BA">
            <w:pPr>
              <w:tabs>
                <w:tab w:val="left" w:pos="720"/>
                <w:tab w:val="left" w:pos="4680"/>
                <w:tab w:val="left" w:pos="5400"/>
              </w:tabs>
              <w:spacing w:before="120" w:after="120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25618A">
              <w:rPr>
                <w:rFonts w:ascii="Arial" w:hAnsi="Arial" w:cs="Arial"/>
                <w:color w:val="221E1F"/>
                <w:sz w:val="14"/>
                <w:szCs w:val="14"/>
              </w:rPr>
              <w:t>Corporate International Tax Planning</w:t>
            </w:r>
          </w:p>
          <w:p w14:paraId="6EF4108B" w14:textId="3E068DF1" w:rsidR="0025618A" w:rsidRPr="00CF5F42" w:rsidRDefault="00AC523B" w:rsidP="0059363E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>Blockseminar im Seminarhotel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</w:r>
            <w:r w:rsidR="0025618A" w:rsidRPr="00CF5F42">
              <w:rPr>
                <w:rFonts w:ascii="Arial" w:hAnsi="Arial" w:cs="Arial"/>
                <w:color w:val="221E1F"/>
                <w:sz w:val="14"/>
                <w:szCs w:val="14"/>
              </w:rPr>
              <w:t>Durchführungsort: Kloster Fis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t>chingen</w:t>
            </w:r>
            <w:r w:rsidR="0059363E">
              <w:rPr>
                <w:rFonts w:ascii="Arial" w:hAnsi="Arial" w:cs="Arial"/>
                <w:color w:val="221E1F"/>
                <w:sz w:val="14"/>
                <w:szCs w:val="14"/>
              </w:rPr>
              <w:t>, 8376 Fischingen</w:t>
            </w:r>
            <w:r w:rsidR="0025618A">
              <w:rPr>
                <w:rFonts w:ascii="Arial" w:hAnsi="Arial" w:cs="Arial"/>
                <w:color w:val="221E1F"/>
                <w:sz w:val="14"/>
                <w:szCs w:val="14"/>
              </w:rPr>
              <w:br/>
              <w:t>(24 Lektionen</w:t>
            </w:r>
            <w:r w:rsidR="0059363E">
              <w:rPr>
                <w:rFonts w:ascii="Arial" w:hAnsi="Arial" w:cs="Arial"/>
                <w:color w:val="221E1F"/>
                <w:sz w:val="14"/>
                <w:szCs w:val="14"/>
              </w:rPr>
              <w:t>)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42B889A" w14:textId="7597CA4B" w:rsidR="0025618A" w:rsidRPr="00CF5F42" w:rsidRDefault="00AC523B" w:rsidP="0059363E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>
              <w:rPr>
                <w:rFonts w:ascii="Arial" w:hAnsi="Arial" w:cs="Arial"/>
                <w:color w:val="221E1F"/>
                <w:sz w:val="14"/>
                <w:szCs w:val="14"/>
              </w:rPr>
              <w:t xml:space="preserve">11.-13. </w:t>
            </w:r>
            <w:r w:rsidR="00FB7D28">
              <w:rPr>
                <w:rFonts w:ascii="Arial" w:hAnsi="Arial" w:cs="Arial"/>
                <w:color w:val="221E1F"/>
                <w:sz w:val="14"/>
                <w:szCs w:val="14"/>
              </w:rPr>
              <w:t>Mai 202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t>8</w:t>
            </w:r>
            <w:r w:rsidR="0034259C">
              <w:rPr>
                <w:rFonts w:ascii="Arial" w:hAnsi="Arial" w:cs="Arial"/>
                <w:color w:val="221E1F"/>
                <w:sz w:val="14"/>
                <w:szCs w:val="14"/>
              </w:rPr>
              <w:br/>
              <w:t>(Do-Sa)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244933" w14:textId="77777777" w:rsidR="0025618A" w:rsidRPr="00CF5F42" w:rsidRDefault="0025618A" w:rsidP="0025618A">
            <w:pPr>
              <w:tabs>
                <w:tab w:val="left" w:pos="720"/>
                <w:tab w:val="left" w:pos="4680"/>
                <w:tab w:val="left" w:pos="5400"/>
              </w:tabs>
              <w:spacing w:before="120" w:after="120" w:line="240" w:lineRule="auto"/>
              <w:rPr>
                <w:rFonts w:ascii="Arial" w:hAnsi="Arial" w:cs="Arial"/>
                <w:color w:val="221E1F"/>
                <w:sz w:val="14"/>
                <w:szCs w:val="14"/>
              </w:rPr>
            </w:pPr>
            <w:r w:rsidRPr="00CF5F42">
              <w:rPr>
                <w:rFonts w:ascii="Arial" w:hAnsi="Arial" w:cs="Arial"/>
                <w:color w:val="221E1F"/>
                <w:sz w:val="14"/>
                <w:szCs w:val="14"/>
              </w:rPr>
              <w:t>2‘100.00</w:t>
            </w:r>
            <w:r>
              <w:rPr>
                <w:rFonts w:ascii="Arial" w:hAnsi="Arial" w:cs="Arial"/>
                <w:color w:val="221E1F"/>
                <w:sz w:val="14"/>
                <w:szCs w:val="14"/>
              </w:rPr>
              <w:br/>
              <w:t>zzgl. Übernachtungskosten</w:t>
            </w:r>
          </w:p>
        </w:tc>
      </w:tr>
    </w:tbl>
    <w:p w14:paraId="0514E9C0" w14:textId="77777777" w:rsidR="00FB7D28" w:rsidRDefault="00FB7D28" w:rsidP="0025618A">
      <w:pPr>
        <w:autoSpaceDE w:val="0"/>
        <w:autoSpaceDN w:val="0"/>
        <w:adjustRightInd w:val="0"/>
        <w:spacing w:line="300" w:lineRule="exact"/>
        <w:rPr>
          <w:rFonts w:ascii="Arial" w:hAnsi="Arial" w:cs="Arial"/>
          <w:color w:val="221E1F"/>
          <w:sz w:val="18"/>
          <w:szCs w:val="16"/>
        </w:rPr>
      </w:pPr>
    </w:p>
    <w:p w14:paraId="1CBAE3C8" w14:textId="77777777" w:rsidR="00FB7D28" w:rsidRPr="00C96EDD" w:rsidRDefault="00FB7D28" w:rsidP="00FB7D28">
      <w:pPr>
        <w:tabs>
          <w:tab w:val="left" w:pos="720"/>
          <w:tab w:val="left" w:pos="4680"/>
          <w:tab w:val="left" w:pos="5400"/>
        </w:tabs>
        <w:spacing w:line="300" w:lineRule="exact"/>
        <w:rPr>
          <w:rFonts w:ascii="Arial" w:hAnsi="Arial" w:cs="Arial"/>
          <w:b/>
          <w:sz w:val="18"/>
          <w:szCs w:val="16"/>
        </w:rPr>
      </w:pPr>
      <w:r w:rsidRPr="00C96EDD">
        <w:rPr>
          <w:rFonts w:ascii="Arial" w:hAnsi="Arial" w:cs="Arial"/>
          <w:b/>
          <w:sz w:val="18"/>
          <w:szCs w:val="16"/>
        </w:rPr>
        <w:t>Kosten</w:t>
      </w:r>
    </w:p>
    <w:p w14:paraId="48C13F74" w14:textId="77777777" w:rsidR="00FB7D28" w:rsidRPr="00716966" w:rsidRDefault="00FB7D28" w:rsidP="00FB7D28">
      <w:pPr>
        <w:pStyle w:val="Pa1"/>
        <w:spacing w:line="300" w:lineRule="exact"/>
        <w:rPr>
          <w:rFonts w:ascii="Arial" w:hAnsi="Arial" w:cs="Arial"/>
          <w:sz w:val="18"/>
          <w:szCs w:val="16"/>
        </w:rPr>
      </w:pPr>
      <w:r w:rsidRPr="00716966">
        <w:rPr>
          <w:rFonts w:ascii="Arial" w:hAnsi="Arial" w:cs="Arial"/>
          <w:sz w:val="18"/>
          <w:szCs w:val="16"/>
        </w:rPr>
        <w:t xml:space="preserve">Die Kosten des Besuchs einzelner Module für Hörer und Hörerinnen haben wir wie folgt festgesetzt </w:t>
      </w:r>
    </w:p>
    <w:p w14:paraId="40BF973D" w14:textId="1B84271C" w:rsidR="00FB7D28" w:rsidRPr="00FB7D28" w:rsidRDefault="00FB7D28" w:rsidP="00AD6A31">
      <w:pPr>
        <w:pStyle w:val="Pa1"/>
        <w:numPr>
          <w:ilvl w:val="0"/>
          <w:numId w:val="24"/>
        </w:numPr>
        <w:tabs>
          <w:tab w:val="clear" w:pos="648"/>
          <w:tab w:val="num" w:pos="284"/>
        </w:tabs>
        <w:spacing w:line="300" w:lineRule="exact"/>
        <w:rPr>
          <w:rFonts w:ascii="Arial" w:hAnsi="Arial" w:cs="Arial"/>
          <w:sz w:val="16"/>
          <w:szCs w:val="14"/>
        </w:rPr>
      </w:pPr>
      <w:r w:rsidRPr="00FB7D28">
        <w:rPr>
          <w:rFonts w:ascii="Arial" w:hAnsi="Arial" w:cs="Arial"/>
          <w:sz w:val="16"/>
          <w:szCs w:val="14"/>
        </w:rPr>
        <w:t>Module mit 12 Lektionen (1 ½ Tage): CHF 1'050,- /</w:t>
      </w:r>
      <w:r>
        <w:rPr>
          <w:rFonts w:ascii="Arial" w:hAnsi="Arial" w:cs="Arial"/>
          <w:sz w:val="16"/>
          <w:szCs w:val="14"/>
        </w:rPr>
        <w:t xml:space="preserve"> </w:t>
      </w:r>
      <w:r w:rsidRPr="00FB7D28">
        <w:rPr>
          <w:rFonts w:ascii="Arial" w:hAnsi="Arial" w:cs="Arial"/>
          <w:sz w:val="16"/>
          <w:szCs w:val="14"/>
        </w:rPr>
        <w:t>Module mit 16 Lektionen (2 Tage): CHF 1'400,-</w:t>
      </w:r>
    </w:p>
    <w:p w14:paraId="78113E1D" w14:textId="0DBF9764" w:rsidR="00FB7D28" w:rsidRPr="0034259C" w:rsidRDefault="00FB7D28" w:rsidP="00F70C49">
      <w:pPr>
        <w:pStyle w:val="Default"/>
        <w:numPr>
          <w:ilvl w:val="0"/>
          <w:numId w:val="24"/>
        </w:numPr>
        <w:tabs>
          <w:tab w:val="clear" w:pos="648"/>
          <w:tab w:val="num" w:pos="284"/>
        </w:tabs>
        <w:spacing w:line="300" w:lineRule="exact"/>
        <w:rPr>
          <w:rFonts w:ascii="Arial" w:hAnsi="Arial" w:cs="Arial"/>
          <w:sz w:val="16"/>
          <w:szCs w:val="14"/>
        </w:rPr>
      </w:pPr>
      <w:r w:rsidRPr="0034259C">
        <w:rPr>
          <w:rFonts w:ascii="Arial" w:hAnsi="Arial" w:cs="Arial"/>
          <w:sz w:val="16"/>
          <w:szCs w:val="14"/>
        </w:rPr>
        <w:t>Module mit 24 Lektionen (3 Tage): CHF 2'</w:t>
      </w:r>
      <w:proofErr w:type="gramStart"/>
      <w:r w:rsidRPr="0034259C">
        <w:rPr>
          <w:rFonts w:ascii="Arial" w:hAnsi="Arial" w:cs="Arial"/>
          <w:sz w:val="16"/>
          <w:szCs w:val="14"/>
        </w:rPr>
        <w:t xml:space="preserve">100 </w:t>
      </w:r>
      <w:r w:rsidR="0034259C" w:rsidRPr="0034259C">
        <w:rPr>
          <w:rFonts w:ascii="Arial" w:hAnsi="Arial" w:cs="Arial"/>
          <w:sz w:val="16"/>
          <w:szCs w:val="14"/>
        </w:rPr>
        <w:t xml:space="preserve"> /</w:t>
      </w:r>
      <w:proofErr w:type="gramEnd"/>
      <w:r w:rsidR="0034259C">
        <w:rPr>
          <w:rFonts w:ascii="Arial" w:hAnsi="Arial" w:cs="Arial"/>
          <w:sz w:val="16"/>
          <w:szCs w:val="14"/>
        </w:rPr>
        <w:t xml:space="preserve"> </w:t>
      </w:r>
      <w:r w:rsidRPr="0034259C">
        <w:rPr>
          <w:rFonts w:ascii="Arial" w:hAnsi="Arial" w:cs="Arial"/>
          <w:sz w:val="16"/>
          <w:szCs w:val="14"/>
        </w:rPr>
        <w:t>Module mit 32 Lektionen (4 Tage): CHF 2‘800,-</w:t>
      </w:r>
    </w:p>
    <w:p w14:paraId="52E175FF" w14:textId="6B3D43D3" w:rsidR="0025618A" w:rsidRDefault="00FB7D28" w:rsidP="0025618A">
      <w:pPr>
        <w:autoSpaceDE w:val="0"/>
        <w:autoSpaceDN w:val="0"/>
        <w:adjustRightInd w:val="0"/>
        <w:spacing w:line="300" w:lineRule="exact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sz w:val="18"/>
          <w:szCs w:val="16"/>
        </w:rPr>
        <w:t xml:space="preserve">Darin eingeschlossen sind mit Ausnahme der nicht während des Studiengangs abgegebenen Lehrmittel sämtliche Gebühren. Spesen der Teilnehmenden für allfällige Übernachtungen, Reisen und Verpflegung </w:t>
      </w:r>
      <w:r>
        <w:rPr>
          <w:rFonts w:ascii="Arial" w:hAnsi="Arial" w:cs="Arial"/>
          <w:sz w:val="18"/>
          <w:szCs w:val="16"/>
        </w:rPr>
        <w:t xml:space="preserve">in einem Blockseminar (Module </w:t>
      </w:r>
      <w:r w:rsidR="00AC523B">
        <w:rPr>
          <w:rFonts w:ascii="Arial" w:hAnsi="Arial" w:cs="Arial"/>
          <w:sz w:val="18"/>
          <w:szCs w:val="16"/>
        </w:rPr>
        <w:t>10</w:t>
      </w:r>
      <w:r>
        <w:rPr>
          <w:rFonts w:ascii="Arial" w:hAnsi="Arial" w:cs="Arial"/>
          <w:sz w:val="18"/>
          <w:szCs w:val="16"/>
        </w:rPr>
        <w:t xml:space="preserve"> und 19) </w:t>
      </w:r>
      <w:r w:rsidRPr="00716966">
        <w:rPr>
          <w:rFonts w:ascii="Arial" w:hAnsi="Arial" w:cs="Arial"/>
          <w:sz w:val="18"/>
          <w:szCs w:val="16"/>
        </w:rPr>
        <w:t xml:space="preserve">sind nicht berücksichtigt. </w:t>
      </w:r>
      <w:r w:rsidRPr="00716966">
        <w:rPr>
          <w:rFonts w:ascii="Arial" w:hAnsi="Arial" w:cs="Arial"/>
          <w:sz w:val="18"/>
          <w:szCs w:val="16"/>
        </w:rPr>
        <w:br/>
      </w:r>
    </w:p>
    <w:p w14:paraId="0A9DDC40" w14:textId="77777777" w:rsidR="0025618A" w:rsidRPr="00C96EDD" w:rsidRDefault="0025618A" w:rsidP="0025618A">
      <w:pPr>
        <w:autoSpaceDE w:val="0"/>
        <w:autoSpaceDN w:val="0"/>
        <w:adjustRightInd w:val="0"/>
        <w:spacing w:line="300" w:lineRule="exact"/>
        <w:rPr>
          <w:rFonts w:ascii="Arial" w:hAnsi="Arial" w:cs="Arial"/>
          <w:b/>
          <w:sz w:val="18"/>
          <w:szCs w:val="14"/>
        </w:rPr>
      </w:pPr>
      <w:r w:rsidRPr="00C96EDD">
        <w:rPr>
          <w:rFonts w:ascii="Arial" w:hAnsi="Arial" w:cs="Arial"/>
          <w:b/>
          <w:sz w:val="18"/>
          <w:szCs w:val="14"/>
        </w:rPr>
        <w:t>Abmeldungen</w:t>
      </w:r>
    </w:p>
    <w:p w14:paraId="6517372C" w14:textId="77777777" w:rsidR="0025618A" w:rsidRPr="00716966" w:rsidRDefault="0025618A" w:rsidP="0025618A">
      <w:pPr>
        <w:autoSpaceDE w:val="0"/>
        <w:autoSpaceDN w:val="0"/>
        <w:adjustRightInd w:val="0"/>
        <w:spacing w:line="300" w:lineRule="exact"/>
        <w:rPr>
          <w:rFonts w:ascii="Arial" w:hAnsi="Arial" w:cs="Arial"/>
          <w:color w:val="000000"/>
          <w:sz w:val="18"/>
          <w:szCs w:val="16"/>
          <w:lang w:eastAsia="de-CH"/>
        </w:rPr>
      </w:pPr>
      <w:r w:rsidRPr="00716966">
        <w:rPr>
          <w:rFonts w:ascii="Arial" w:hAnsi="Arial" w:cs="Arial"/>
          <w:color w:val="000000"/>
          <w:sz w:val="18"/>
          <w:szCs w:val="16"/>
          <w:lang w:eastAsia="de-CH"/>
        </w:rPr>
        <w:t>Bei einer kurzfristigen Abmeldung werden folgende Gebühren verrechnet:</w:t>
      </w:r>
    </w:p>
    <w:p w14:paraId="46AC8E77" w14:textId="77777777" w:rsidR="0025618A" w:rsidRPr="00716966" w:rsidRDefault="0025618A" w:rsidP="0025618A">
      <w:pPr>
        <w:numPr>
          <w:ilvl w:val="0"/>
          <w:numId w:val="25"/>
        </w:numPr>
        <w:tabs>
          <w:tab w:val="clear" w:pos="2844"/>
          <w:tab w:val="num" w:pos="720"/>
        </w:tabs>
        <w:autoSpaceDE w:val="0"/>
        <w:autoSpaceDN w:val="0"/>
        <w:adjustRightInd w:val="0"/>
        <w:spacing w:line="300" w:lineRule="exact"/>
        <w:ind w:hanging="2844"/>
        <w:rPr>
          <w:rFonts w:ascii="Arial" w:hAnsi="Arial" w:cs="Arial"/>
          <w:color w:val="000000"/>
          <w:sz w:val="18"/>
          <w:szCs w:val="16"/>
          <w:lang w:eastAsia="de-CH"/>
        </w:rPr>
      </w:pPr>
      <w:r w:rsidRPr="00716966">
        <w:rPr>
          <w:rFonts w:ascii="Arial" w:hAnsi="Arial" w:cs="Arial"/>
          <w:color w:val="000000"/>
          <w:sz w:val="18"/>
          <w:szCs w:val="16"/>
          <w:lang w:eastAsia="de-CH"/>
        </w:rPr>
        <w:t>bis zu 4 Wochen vor Modulstart fällt eine administrative Gebühr in Höhe von CHF 30.- an</w:t>
      </w:r>
    </w:p>
    <w:p w14:paraId="64E25241" w14:textId="77777777" w:rsidR="0025618A" w:rsidRPr="00716966" w:rsidRDefault="0025618A" w:rsidP="0025618A">
      <w:pPr>
        <w:numPr>
          <w:ilvl w:val="0"/>
          <w:numId w:val="25"/>
        </w:numPr>
        <w:tabs>
          <w:tab w:val="clear" w:pos="2844"/>
          <w:tab w:val="num" w:pos="720"/>
        </w:tabs>
        <w:autoSpaceDE w:val="0"/>
        <w:autoSpaceDN w:val="0"/>
        <w:adjustRightInd w:val="0"/>
        <w:spacing w:line="300" w:lineRule="exact"/>
        <w:ind w:hanging="2844"/>
        <w:rPr>
          <w:rFonts w:ascii="Arial" w:hAnsi="Arial" w:cs="Arial"/>
          <w:color w:val="000000"/>
          <w:sz w:val="18"/>
          <w:szCs w:val="16"/>
          <w:lang w:eastAsia="de-CH"/>
        </w:rPr>
      </w:pPr>
      <w:r w:rsidRPr="00716966">
        <w:rPr>
          <w:rFonts w:ascii="Arial" w:hAnsi="Arial" w:cs="Arial"/>
          <w:color w:val="000000"/>
          <w:sz w:val="18"/>
          <w:szCs w:val="16"/>
          <w:lang w:eastAsia="de-CH"/>
        </w:rPr>
        <w:t>bei einer Abmeldung von 1 bis 4 Wochen vor Modulstart werden 50% des Modulpreises verrechnet</w:t>
      </w:r>
    </w:p>
    <w:p w14:paraId="597A7E73" w14:textId="77777777" w:rsidR="0025618A" w:rsidRPr="00716966" w:rsidRDefault="0025618A" w:rsidP="0025618A">
      <w:pPr>
        <w:numPr>
          <w:ilvl w:val="0"/>
          <w:numId w:val="25"/>
        </w:numPr>
        <w:tabs>
          <w:tab w:val="clear" w:pos="2844"/>
          <w:tab w:val="num" w:pos="720"/>
        </w:tabs>
        <w:autoSpaceDE w:val="0"/>
        <w:autoSpaceDN w:val="0"/>
        <w:adjustRightInd w:val="0"/>
        <w:spacing w:line="300" w:lineRule="exact"/>
        <w:ind w:hanging="2844"/>
        <w:rPr>
          <w:rFonts w:ascii="Arial" w:hAnsi="Arial" w:cs="Arial"/>
          <w:sz w:val="18"/>
          <w:szCs w:val="16"/>
        </w:rPr>
      </w:pPr>
      <w:r w:rsidRPr="00716966">
        <w:rPr>
          <w:rFonts w:ascii="Arial" w:hAnsi="Arial" w:cs="Arial"/>
          <w:sz w:val="18"/>
          <w:szCs w:val="16"/>
        </w:rPr>
        <w:t>bei einer Abmeldung von 1 Woche vor Modulstart wird der volle Modulpreis verrechnet</w:t>
      </w:r>
    </w:p>
    <w:p w14:paraId="38191E34" w14:textId="77777777" w:rsidR="0025618A" w:rsidRDefault="0025618A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color w:val="221E1F"/>
          <w:sz w:val="18"/>
          <w:szCs w:val="16"/>
        </w:rPr>
      </w:pPr>
    </w:p>
    <w:p w14:paraId="06AC60F6" w14:textId="77777777" w:rsidR="00C96EDD" w:rsidRDefault="00C96EDD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color w:val="221E1F"/>
          <w:sz w:val="18"/>
          <w:szCs w:val="16"/>
        </w:rPr>
      </w:pPr>
    </w:p>
    <w:p w14:paraId="1174AEEB" w14:textId="77777777" w:rsidR="00FB7D28" w:rsidRPr="00716966" w:rsidRDefault="00FB7D28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color w:val="221E1F"/>
          <w:sz w:val="18"/>
          <w:szCs w:val="16"/>
        </w:rPr>
      </w:pPr>
    </w:p>
    <w:p w14:paraId="36A88257" w14:textId="77777777" w:rsidR="0025618A" w:rsidRPr="00716966" w:rsidRDefault="0025618A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color w:val="221E1F"/>
          <w:sz w:val="18"/>
          <w:szCs w:val="16"/>
        </w:rPr>
      </w:pPr>
      <w:r w:rsidRPr="00716966">
        <w:rPr>
          <w:rFonts w:ascii="Arial" w:hAnsi="Arial" w:cs="Arial"/>
          <w:b/>
          <w:color w:val="221E1F"/>
          <w:sz w:val="18"/>
          <w:szCs w:val="16"/>
        </w:rPr>
        <w:t>Ort, Datum</w:t>
      </w:r>
      <w:r w:rsidRPr="00716966">
        <w:rPr>
          <w:rFonts w:ascii="Arial" w:hAnsi="Arial" w:cs="Arial"/>
          <w:b/>
          <w:color w:val="221E1F"/>
          <w:sz w:val="18"/>
          <w:szCs w:val="16"/>
        </w:rPr>
        <w:tab/>
        <w:t>________</w:t>
      </w:r>
      <w:r>
        <w:rPr>
          <w:rFonts w:ascii="Arial" w:hAnsi="Arial" w:cs="Arial"/>
          <w:b/>
          <w:color w:val="221E1F"/>
          <w:sz w:val="18"/>
          <w:szCs w:val="16"/>
        </w:rPr>
        <w:t>__________________</w:t>
      </w:r>
      <w:r>
        <w:rPr>
          <w:rFonts w:ascii="Arial" w:hAnsi="Arial" w:cs="Arial"/>
          <w:b/>
          <w:color w:val="221E1F"/>
          <w:sz w:val="18"/>
          <w:szCs w:val="16"/>
        </w:rPr>
        <w:tab/>
        <w:t>Unterschrift</w:t>
      </w:r>
      <w:r w:rsidRPr="00716966">
        <w:rPr>
          <w:rFonts w:ascii="Arial" w:hAnsi="Arial" w:cs="Arial"/>
          <w:b/>
          <w:color w:val="221E1F"/>
          <w:sz w:val="18"/>
          <w:szCs w:val="16"/>
        </w:rPr>
        <w:t xml:space="preserve"> ________________________________</w:t>
      </w:r>
    </w:p>
    <w:p w14:paraId="799D0816" w14:textId="77777777" w:rsidR="0025618A" w:rsidRDefault="0025618A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sz w:val="18"/>
          <w:szCs w:val="16"/>
        </w:rPr>
      </w:pPr>
    </w:p>
    <w:p w14:paraId="3E97F29E" w14:textId="157E48B9" w:rsidR="0025618A" w:rsidRPr="00716966" w:rsidRDefault="0025618A" w:rsidP="0025618A">
      <w:pPr>
        <w:tabs>
          <w:tab w:val="left" w:pos="1260"/>
          <w:tab w:val="left" w:pos="4680"/>
          <w:tab w:val="left" w:pos="5400"/>
        </w:tabs>
        <w:spacing w:line="300" w:lineRule="exact"/>
        <w:rPr>
          <w:rFonts w:ascii="Arial" w:hAnsi="Arial" w:cs="Arial"/>
          <w:b/>
          <w:sz w:val="18"/>
          <w:szCs w:val="16"/>
        </w:rPr>
      </w:pPr>
      <w:r w:rsidRPr="00716966">
        <w:rPr>
          <w:rFonts w:ascii="Arial" w:hAnsi="Arial" w:cs="Arial"/>
          <w:b/>
          <w:sz w:val="18"/>
          <w:szCs w:val="16"/>
        </w:rPr>
        <w:t xml:space="preserve">Einsenden oder per </w:t>
      </w:r>
      <w:r w:rsidR="006C2A65" w:rsidRPr="00716966">
        <w:rPr>
          <w:rFonts w:ascii="Arial" w:hAnsi="Arial" w:cs="Arial"/>
          <w:b/>
          <w:sz w:val="18"/>
          <w:szCs w:val="16"/>
        </w:rPr>
        <w:t>E-Mail</w:t>
      </w:r>
      <w:r w:rsidRPr="00716966">
        <w:rPr>
          <w:rFonts w:ascii="Arial" w:hAnsi="Arial" w:cs="Arial"/>
          <w:b/>
          <w:sz w:val="18"/>
          <w:szCs w:val="16"/>
        </w:rPr>
        <w:t xml:space="preserve"> an</w:t>
      </w:r>
    </w:p>
    <w:p w14:paraId="664374E8" w14:textId="77777777" w:rsidR="0025618A" w:rsidRPr="00716966" w:rsidRDefault="0025618A" w:rsidP="0025618A">
      <w:pPr>
        <w:pStyle w:val="Pa1"/>
        <w:spacing w:line="300" w:lineRule="exact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>Universität Zürich, Rechtswissenschaftliches Institut, Kurssekretariat LL.M. International Tax Law</w:t>
      </w:r>
    </w:p>
    <w:p w14:paraId="27E762E2" w14:textId="77777777" w:rsidR="00FB7D28" w:rsidRDefault="0025618A" w:rsidP="00FB7D28">
      <w:pPr>
        <w:pStyle w:val="Pa1"/>
        <w:spacing w:line="300" w:lineRule="exact"/>
        <w:rPr>
          <w:rFonts w:ascii="Arial" w:hAnsi="Arial" w:cs="Arial"/>
          <w:color w:val="221E1F"/>
          <w:sz w:val="18"/>
          <w:szCs w:val="16"/>
        </w:rPr>
      </w:pPr>
      <w:r w:rsidRPr="00716966">
        <w:rPr>
          <w:rFonts w:ascii="Arial" w:hAnsi="Arial" w:cs="Arial"/>
          <w:color w:val="221E1F"/>
          <w:sz w:val="18"/>
          <w:szCs w:val="16"/>
        </w:rPr>
        <w:t>Frau Jutta Blaydes, Rämistrasse 74/43, CH-8001 Zürich</w:t>
      </w:r>
      <w:r w:rsidR="00FB7D28">
        <w:rPr>
          <w:rFonts w:ascii="Arial" w:hAnsi="Arial" w:cs="Arial"/>
          <w:color w:val="221E1F"/>
          <w:sz w:val="18"/>
          <w:szCs w:val="16"/>
        </w:rPr>
        <w:t>,</w:t>
      </w:r>
    </w:p>
    <w:p w14:paraId="1CE6A133" w14:textId="35AE6312" w:rsidR="00664B4F" w:rsidRPr="0025618A" w:rsidRDefault="0025618A" w:rsidP="00FB7D28">
      <w:pPr>
        <w:pStyle w:val="Pa1"/>
        <w:spacing w:line="300" w:lineRule="exact"/>
      </w:pPr>
      <w:r w:rsidRPr="0025618A">
        <w:rPr>
          <w:rFonts w:ascii="Arial" w:hAnsi="Arial" w:cs="Arial"/>
          <w:color w:val="221E1F"/>
          <w:sz w:val="18"/>
          <w:szCs w:val="16"/>
        </w:rPr>
        <w:t>E-Mail: llmtax@i</w:t>
      </w:r>
      <w:r w:rsidR="00E25EEC">
        <w:rPr>
          <w:rFonts w:ascii="Arial" w:hAnsi="Arial" w:cs="Arial"/>
          <w:color w:val="221E1F"/>
          <w:sz w:val="18"/>
          <w:szCs w:val="16"/>
        </w:rPr>
        <w:t>us</w:t>
      </w:r>
      <w:r w:rsidRPr="0025618A">
        <w:rPr>
          <w:rFonts w:ascii="Arial" w:hAnsi="Arial" w:cs="Arial"/>
          <w:color w:val="221E1F"/>
          <w:sz w:val="18"/>
          <w:szCs w:val="16"/>
        </w:rPr>
        <w:t>.uzh.ch, Homepage: www.llmtax.uzh.ch</w:t>
      </w:r>
    </w:p>
    <w:sectPr w:rsidR="00664B4F" w:rsidRPr="0025618A" w:rsidSect="00FB7D28">
      <w:headerReference w:type="default" r:id="rId12"/>
      <w:headerReference w:type="first" r:id="rId13"/>
      <w:pgSz w:w="11907" w:h="16840" w:code="9"/>
      <w:pgMar w:top="1588" w:right="1361" w:bottom="284" w:left="1361" w:header="56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799FC" w14:textId="77777777" w:rsidR="005F3938" w:rsidRDefault="005F3938" w:rsidP="00F91D37">
      <w:pPr>
        <w:spacing w:line="240" w:lineRule="auto"/>
      </w:pPr>
      <w:r>
        <w:separator/>
      </w:r>
    </w:p>
  </w:endnote>
  <w:endnote w:type="continuationSeparator" w:id="0">
    <w:p w14:paraId="6649947B" w14:textId="77777777" w:rsidR="005F3938" w:rsidRDefault="005F393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Garamond BE 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2068" w14:textId="77777777" w:rsidR="005F3938" w:rsidRPr="00B40109" w:rsidRDefault="005F3938" w:rsidP="009A121D">
      <w:pPr>
        <w:pStyle w:val="Fussnotentrennung"/>
      </w:pPr>
    </w:p>
  </w:footnote>
  <w:footnote w:type="continuationSeparator" w:id="0">
    <w:p w14:paraId="66A08EA9" w14:textId="77777777" w:rsidR="005F3938" w:rsidRDefault="005F3938" w:rsidP="00F91D37">
      <w:pPr>
        <w:spacing w:line="240" w:lineRule="auto"/>
      </w:pPr>
      <w:r>
        <w:continuationSeparator/>
      </w:r>
    </w:p>
  </w:footnote>
  <w:footnote w:type="continuationNotice" w:id="1">
    <w:p w14:paraId="3333F333" w14:textId="77777777" w:rsidR="005F3938" w:rsidRDefault="005F39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763A21" w:rsidRPr="001465E4" w14:paraId="33310DEB" w14:textId="77777777" w:rsidTr="00FF02BA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32C7CB3C" w14:textId="77777777" w:rsidR="00763A21" w:rsidRPr="003621B6" w:rsidRDefault="00763A21" w:rsidP="00763A21">
          <w:pPr>
            <w:pStyle w:val="Kopfzeile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7BEFCC14" wp14:editId="3975280E">
                <wp:extent cx="1548000" cy="536243"/>
                <wp:effectExtent l="0" t="0" r="0" b="0"/>
                <wp:docPr id="197301697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35CC9956" w14:textId="77777777" w:rsidR="00763A21" w:rsidRDefault="00763A21" w:rsidP="00763A21">
          <w:pPr>
            <w:pStyle w:val="Organisationseinheit"/>
            <w:ind w:left="408"/>
            <w:contextualSpacing/>
          </w:pPr>
          <w:r>
            <w:t xml:space="preserve">Rechtswissenschaftliche </w:t>
          </w:r>
        </w:p>
        <w:p w14:paraId="0523383C" w14:textId="77777777" w:rsidR="00763A21" w:rsidRPr="001465E4" w:rsidRDefault="00763A21" w:rsidP="00763A21">
          <w:pPr>
            <w:pStyle w:val="Organisationseinheit"/>
            <w:ind w:left="408"/>
            <w:contextualSpacing/>
          </w:pPr>
          <w:r>
            <w:t>Fakultät</w:t>
          </w:r>
        </w:p>
      </w:tc>
    </w:tr>
  </w:tbl>
  <w:p w14:paraId="7A937019" w14:textId="77777777" w:rsidR="00763A21" w:rsidRDefault="00763A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0355DF" w14:paraId="6D8FB1E6" w14:textId="77777777" w:rsidTr="007D7866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0125544C" w14:textId="77777777" w:rsidR="000355DF" w:rsidRPr="003621B6" w:rsidRDefault="000355DF" w:rsidP="0036688D">
          <w:pPr>
            <w:pStyle w:val="Kopfzeile"/>
            <w:ind w:left="28"/>
            <w:rPr>
              <w:sz w:val="2"/>
              <w:szCs w:val="2"/>
            </w:rPr>
          </w:pPr>
          <w:bookmarkStart w:id="34" w:name="_Hlk177650637"/>
          <w:r>
            <w:rPr>
              <w:noProof/>
            </w:rPr>
            <w:drawing>
              <wp:inline distT="0" distB="0" distL="0" distR="0" wp14:anchorId="4CDD559A" wp14:editId="6229C365">
                <wp:extent cx="1548000" cy="536243"/>
                <wp:effectExtent l="0" t="0" r="0" b="0"/>
                <wp:docPr id="185038369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101FA115" w14:textId="77777777" w:rsidR="00422CA7" w:rsidRDefault="00422CA7" w:rsidP="00422CA7">
          <w:pPr>
            <w:pStyle w:val="Organisationseinheit"/>
            <w:ind w:left="408"/>
            <w:contextualSpacing/>
          </w:pPr>
          <w:r>
            <w:t xml:space="preserve">Rechtswissenschaftliche </w:t>
          </w:r>
        </w:p>
        <w:p w14:paraId="28736252" w14:textId="77777777" w:rsidR="000355DF" w:rsidRPr="001465E4" w:rsidRDefault="00422CA7" w:rsidP="00422CA7">
          <w:pPr>
            <w:pStyle w:val="Organisationseinheit"/>
            <w:ind w:left="408"/>
            <w:contextualSpacing/>
          </w:pPr>
          <w:r>
            <w:t>Fakultät</w:t>
          </w:r>
        </w:p>
      </w:tc>
    </w:tr>
  </w:tbl>
  <w:bookmarkEnd w:id="34"/>
  <w:p w14:paraId="30C3916F" w14:textId="2FF4696A" w:rsidR="00A0657F" w:rsidRPr="00A6343E" w:rsidRDefault="0025618A" w:rsidP="0025618A">
    <w:pPr>
      <w:pStyle w:val="Kopfzeile"/>
      <w:tabs>
        <w:tab w:val="left" w:pos="1695"/>
      </w:tabs>
      <w:rPr>
        <w:color w:val="FFFFFF" w:themeColor="background1"/>
      </w:rPr>
    </w:pPr>
    <w:r>
      <w:rPr>
        <w:color w:val="FFFFFF" w:themeColor="background1"/>
      </w:rPr>
      <w:tab/>
    </w:r>
    <w:r>
      <w:rPr>
        <w:color w:val="FFFFFF" w:themeColor="background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7455C8"/>
    <w:multiLevelType w:val="multilevel"/>
    <w:tmpl w:val="74F2CCFE"/>
    <w:numStyleLink w:val="Nummerierteberschriften"/>
  </w:abstractNum>
  <w:abstractNum w:abstractNumId="2" w15:restartNumberingAfterBreak="0">
    <w:nsid w:val="231B71AC"/>
    <w:multiLevelType w:val="hybridMultilevel"/>
    <w:tmpl w:val="DE109858"/>
    <w:lvl w:ilvl="0" w:tplc="0807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306D5"/>
    <w:multiLevelType w:val="multilevel"/>
    <w:tmpl w:val="74F2CCFE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2D892884"/>
    <w:multiLevelType w:val="multilevel"/>
    <w:tmpl w:val="8BDE317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nothing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4C510EE1"/>
    <w:multiLevelType w:val="hybridMultilevel"/>
    <w:tmpl w:val="4588DCE0"/>
    <w:lvl w:ilvl="0" w:tplc="FD0C65BC">
      <w:start w:val="1"/>
      <w:numFmt w:val="bullet"/>
      <w:lvlText w:val=""/>
      <w:lvlJc w:val="left"/>
      <w:pPr>
        <w:tabs>
          <w:tab w:val="num" w:pos="648"/>
        </w:tabs>
        <w:ind w:left="805" w:hanging="805"/>
      </w:pPr>
      <w:rPr>
        <w:rFonts w:ascii="Symbol" w:hAnsi="Symbol" w:hint="default"/>
        <w:sz w:val="18"/>
      </w:rPr>
    </w:lvl>
    <w:lvl w:ilvl="1" w:tplc="9D2E702C">
      <w:numFmt w:val="bullet"/>
      <w:lvlText w:val="-"/>
      <w:lvlJc w:val="left"/>
      <w:pPr>
        <w:tabs>
          <w:tab w:val="num" w:pos="1489"/>
        </w:tabs>
        <w:ind w:left="1489" w:hanging="360"/>
      </w:pPr>
      <w:rPr>
        <w:rFonts w:ascii="Arial" w:eastAsia="Times New Roman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6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3094320"/>
    <w:multiLevelType w:val="hybridMultilevel"/>
    <w:tmpl w:val="755A9D3C"/>
    <w:lvl w:ilvl="0" w:tplc="12A243FA">
      <w:start w:val="1"/>
      <w:numFmt w:val="bullet"/>
      <w:lvlText w:val=""/>
      <w:lvlJc w:val="left"/>
      <w:pPr>
        <w:tabs>
          <w:tab w:val="num" w:pos="648"/>
        </w:tabs>
        <w:ind w:left="805" w:hanging="805"/>
      </w:pPr>
      <w:rPr>
        <w:rFonts w:ascii="Symbol" w:hAnsi="Symbol" w:hint="default"/>
        <w:sz w:val="18"/>
      </w:rPr>
    </w:lvl>
    <w:lvl w:ilvl="1" w:tplc="08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7658A5"/>
    <w:multiLevelType w:val="multilevel"/>
    <w:tmpl w:val="74F2CCFE"/>
    <w:numStyleLink w:val="Nummerierteberschriften"/>
  </w:abstractNum>
  <w:abstractNum w:abstractNumId="10" w15:restartNumberingAfterBreak="0">
    <w:nsid w:val="76D65251"/>
    <w:multiLevelType w:val="multilevel"/>
    <w:tmpl w:val="9364FD24"/>
    <w:numStyleLink w:val="Aufzhlungen"/>
  </w:abstractNum>
  <w:abstractNum w:abstractNumId="11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8"/>
  </w:num>
  <w:num w:numId="2" w16cid:durableId="171723735">
    <w:abstractNumId w:val="0"/>
  </w:num>
  <w:num w:numId="3" w16cid:durableId="1073507391">
    <w:abstractNumId w:val="3"/>
  </w:num>
  <w:num w:numId="4" w16cid:durableId="2070180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11"/>
  </w:num>
  <w:num w:numId="6" w16cid:durableId="1433551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10"/>
  </w:num>
  <w:num w:numId="8" w16cid:durableId="180516226">
    <w:abstractNumId w:val="6"/>
  </w:num>
  <w:num w:numId="9" w16cid:durableId="130562892">
    <w:abstractNumId w:val="1"/>
  </w:num>
  <w:num w:numId="10" w16cid:durableId="2058778851">
    <w:abstractNumId w:val="4"/>
  </w:num>
  <w:num w:numId="11" w16cid:durableId="520973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083300">
    <w:abstractNumId w:val="9"/>
  </w:num>
  <w:num w:numId="23" w16cid:durableId="1509906255">
    <w:abstractNumId w:val="5"/>
  </w:num>
  <w:num w:numId="24" w16cid:durableId="2033215652">
    <w:abstractNumId w:val="7"/>
  </w:num>
  <w:num w:numId="25" w16cid:durableId="919024797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nl-NL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39"/>
    <w:rsid w:val="000000FB"/>
    <w:rsid w:val="00002978"/>
    <w:rsid w:val="00003A9F"/>
    <w:rsid w:val="00007462"/>
    <w:rsid w:val="0001010F"/>
    <w:rsid w:val="00014EF4"/>
    <w:rsid w:val="00025A3B"/>
    <w:rsid w:val="00025CEC"/>
    <w:rsid w:val="000266B7"/>
    <w:rsid w:val="00032B92"/>
    <w:rsid w:val="00032EA5"/>
    <w:rsid w:val="000355DF"/>
    <w:rsid w:val="000406AD"/>
    <w:rsid w:val="000409C8"/>
    <w:rsid w:val="00041297"/>
    <w:rsid w:val="00041700"/>
    <w:rsid w:val="00042FDD"/>
    <w:rsid w:val="00045D47"/>
    <w:rsid w:val="00052258"/>
    <w:rsid w:val="000559FA"/>
    <w:rsid w:val="00063BC2"/>
    <w:rsid w:val="000701F1"/>
    <w:rsid w:val="00071780"/>
    <w:rsid w:val="000757F2"/>
    <w:rsid w:val="00075FF3"/>
    <w:rsid w:val="00077C30"/>
    <w:rsid w:val="000803EB"/>
    <w:rsid w:val="00084EB5"/>
    <w:rsid w:val="00090380"/>
    <w:rsid w:val="00091F11"/>
    <w:rsid w:val="00096E8E"/>
    <w:rsid w:val="00097A32"/>
    <w:rsid w:val="000A1884"/>
    <w:rsid w:val="000A24EC"/>
    <w:rsid w:val="000A2660"/>
    <w:rsid w:val="000A7CC5"/>
    <w:rsid w:val="000B0E50"/>
    <w:rsid w:val="000B183F"/>
    <w:rsid w:val="000B1DC7"/>
    <w:rsid w:val="000B444B"/>
    <w:rsid w:val="000B595D"/>
    <w:rsid w:val="000C1D20"/>
    <w:rsid w:val="000C466F"/>
    <w:rsid w:val="000C486A"/>
    <w:rsid w:val="000C49C1"/>
    <w:rsid w:val="000C4CD8"/>
    <w:rsid w:val="000C572C"/>
    <w:rsid w:val="000C66F3"/>
    <w:rsid w:val="000D1743"/>
    <w:rsid w:val="000D1BB6"/>
    <w:rsid w:val="000D7269"/>
    <w:rsid w:val="000E1A48"/>
    <w:rsid w:val="000E37CE"/>
    <w:rsid w:val="000E7543"/>
    <w:rsid w:val="000E756F"/>
    <w:rsid w:val="000F1007"/>
    <w:rsid w:val="000F1D2B"/>
    <w:rsid w:val="0010021F"/>
    <w:rsid w:val="00102312"/>
    <w:rsid w:val="00102345"/>
    <w:rsid w:val="00103653"/>
    <w:rsid w:val="00106688"/>
    <w:rsid w:val="00107F09"/>
    <w:rsid w:val="001134C7"/>
    <w:rsid w:val="00113CB8"/>
    <w:rsid w:val="00114B04"/>
    <w:rsid w:val="0011600D"/>
    <w:rsid w:val="00117356"/>
    <w:rsid w:val="0012151C"/>
    <w:rsid w:val="00122614"/>
    <w:rsid w:val="001248FB"/>
    <w:rsid w:val="00127BBA"/>
    <w:rsid w:val="001339B4"/>
    <w:rsid w:val="00133CFB"/>
    <w:rsid w:val="00135E5D"/>
    <w:rsid w:val="001375AB"/>
    <w:rsid w:val="00140039"/>
    <w:rsid w:val="0014325C"/>
    <w:rsid w:val="00144122"/>
    <w:rsid w:val="00145E6F"/>
    <w:rsid w:val="001465E4"/>
    <w:rsid w:val="00146EF9"/>
    <w:rsid w:val="00146F41"/>
    <w:rsid w:val="00150BB0"/>
    <w:rsid w:val="001514C0"/>
    <w:rsid w:val="00152BDC"/>
    <w:rsid w:val="00154677"/>
    <w:rsid w:val="00155A46"/>
    <w:rsid w:val="00157ECA"/>
    <w:rsid w:val="00161B92"/>
    <w:rsid w:val="00163157"/>
    <w:rsid w:val="00163722"/>
    <w:rsid w:val="001656AC"/>
    <w:rsid w:val="00166494"/>
    <w:rsid w:val="0016774B"/>
    <w:rsid w:val="00167916"/>
    <w:rsid w:val="00167B19"/>
    <w:rsid w:val="0017133E"/>
    <w:rsid w:val="00171870"/>
    <w:rsid w:val="001757BD"/>
    <w:rsid w:val="001803AA"/>
    <w:rsid w:val="00181168"/>
    <w:rsid w:val="00182F10"/>
    <w:rsid w:val="00194130"/>
    <w:rsid w:val="00196881"/>
    <w:rsid w:val="001A080C"/>
    <w:rsid w:val="001A3606"/>
    <w:rsid w:val="001A3D50"/>
    <w:rsid w:val="001A43BD"/>
    <w:rsid w:val="001A74A5"/>
    <w:rsid w:val="001B20F5"/>
    <w:rsid w:val="001B2CF1"/>
    <w:rsid w:val="001B5DC4"/>
    <w:rsid w:val="001B6567"/>
    <w:rsid w:val="001B6F97"/>
    <w:rsid w:val="001C3763"/>
    <w:rsid w:val="001C3C44"/>
    <w:rsid w:val="001C4A15"/>
    <w:rsid w:val="001C74EF"/>
    <w:rsid w:val="001D3D4B"/>
    <w:rsid w:val="001D3F99"/>
    <w:rsid w:val="001D58F1"/>
    <w:rsid w:val="001D5BDE"/>
    <w:rsid w:val="001D60F7"/>
    <w:rsid w:val="001E17CD"/>
    <w:rsid w:val="001E247E"/>
    <w:rsid w:val="001E4956"/>
    <w:rsid w:val="001E61C9"/>
    <w:rsid w:val="001E73CF"/>
    <w:rsid w:val="001E73F4"/>
    <w:rsid w:val="001F229E"/>
    <w:rsid w:val="001F4A7E"/>
    <w:rsid w:val="001F4B8C"/>
    <w:rsid w:val="001F4F9B"/>
    <w:rsid w:val="00202866"/>
    <w:rsid w:val="002030B8"/>
    <w:rsid w:val="00204C84"/>
    <w:rsid w:val="0021015E"/>
    <w:rsid w:val="00212A2E"/>
    <w:rsid w:val="00216AB2"/>
    <w:rsid w:val="0021737D"/>
    <w:rsid w:val="00217AA0"/>
    <w:rsid w:val="0022053F"/>
    <w:rsid w:val="00222AA3"/>
    <w:rsid w:val="0022685B"/>
    <w:rsid w:val="00226FA0"/>
    <w:rsid w:val="0023018C"/>
    <w:rsid w:val="00230606"/>
    <w:rsid w:val="0023205B"/>
    <w:rsid w:val="002322AD"/>
    <w:rsid w:val="002369CE"/>
    <w:rsid w:val="002466D7"/>
    <w:rsid w:val="00247905"/>
    <w:rsid w:val="0025618A"/>
    <w:rsid w:val="0025644A"/>
    <w:rsid w:val="00261983"/>
    <w:rsid w:val="0026582E"/>
    <w:rsid w:val="00267F71"/>
    <w:rsid w:val="00270C95"/>
    <w:rsid w:val="0027246C"/>
    <w:rsid w:val="002726D9"/>
    <w:rsid w:val="00273EBC"/>
    <w:rsid w:val="0027766E"/>
    <w:rsid w:val="002815E0"/>
    <w:rsid w:val="00281F09"/>
    <w:rsid w:val="00282463"/>
    <w:rsid w:val="00283995"/>
    <w:rsid w:val="002845D9"/>
    <w:rsid w:val="002860A4"/>
    <w:rsid w:val="00290E37"/>
    <w:rsid w:val="00291BC9"/>
    <w:rsid w:val="00292375"/>
    <w:rsid w:val="00295CCA"/>
    <w:rsid w:val="00296CC9"/>
    <w:rsid w:val="002A6277"/>
    <w:rsid w:val="002A6A64"/>
    <w:rsid w:val="002A7055"/>
    <w:rsid w:val="002A7E68"/>
    <w:rsid w:val="002B1F0B"/>
    <w:rsid w:val="002B551B"/>
    <w:rsid w:val="002B6F58"/>
    <w:rsid w:val="002B7F35"/>
    <w:rsid w:val="002C163B"/>
    <w:rsid w:val="002C3205"/>
    <w:rsid w:val="002C3734"/>
    <w:rsid w:val="002C652A"/>
    <w:rsid w:val="002C6C56"/>
    <w:rsid w:val="002D272F"/>
    <w:rsid w:val="002D38AE"/>
    <w:rsid w:val="002D709C"/>
    <w:rsid w:val="002E21DD"/>
    <w:rsid w:val="002F06AA"/>
    <w:rsid w:val="002F4FB0"/>
    <w:rsid w:val="002F68A2"/>
    <w:rsid w:val="002F7085"/>
    <w:rsid w:val="002F7C55"/>
    <w:rsid w:val="00300BD6"/>
    <w:rsid w:val="0030245A"/>
    <w:rsid w:val="00303B73"/>
    <w:rsid w:val="00307A5B"/>
    <w:rsid w:val="00310D99"/>
    <w:rsid w:val="00314C63"/>
    <w:rsid w:val="00320ACF"/>
    <w:rsid w:val="00321330"/>
    <w:rsid w:val="0032330D"/>
    <w:rsid w:val="00323E3B"/>
    <w:rsid w:val="003261BD"/>
    <w:rsid w:val="00327558"/>
    <w:rsid w:val="00333A1B"/>
    <w:rsid w:val="00334A50"/>
    <w:rsid w:val="00337D47"/>
    <w:rsid w:val="0034134D"/>
    <w:rsid w:val="0034259C"/>
    <w:rsid w:val="0034273D"/>
    <w:rsid w:val="00343A7F"/>
    <w:rsid w:val="00347F53"/>
    <w:rsid w:val="00350A74"/>
    <w:rsid w:val="003514EE"/>
    <w:rsid w:val="00353E7E"/>
    <w:rsid w:val="00355C57"/>
    <w:rsid w:val="003621B6"/>
    <w:rsid w:val="00363671"/>
    <w:rsid w:val="003647D9"/>
    <w:rsid w:val="00364EE3"/>
    <w:rsid w:val="003653CF"/>
    <w:rsid w:val="0036688D"/>
    <w:rsid w:val="003702AF"/>
    <w:rsid w:val="003707F3"/>
    <w:rsid w:val="00371E1F"/>
    <w:rsid w:val="0037405C"/>
    <w:rsid w:val="00374A49"/>
    <w:rsid w:val="003757E4"/>
    <w:rsid w:val="00375834"/>
    <w:rsid w:val="003762A0"/>
    <w:rsid w:val="003824CC"/>
    <w:rsid w:val="00382B66"/>
    <w:rsid w:val="003843BA"/>
    <w:rsid w:val="0039124E"/>
    <w:rsid w:val="00391C87"/>
    <w:rsid w:val="00394252"/>
    <w:rsid w:val="00395A1F"/>
    <w:rsid w:val="00396DAD"/>
    <w:rsid w:val="003A0088"/>
    <w:rsid w:val="003A73FF"/>
    <w:rsid w:val="003B2008"/>
    <w:rsid w:val="003B7303"/>
    <w:rsid w:val="003B7896"/>
    <w:rsid w:val="003C3AED"/>
    <w:rsid w:val="003C3D32"/>
    <w:rsid w:val="003C7AA5"/>
    <w:rsid w:val="003D0FAA"/>
    <w:rsid w:val="003D2745"/>
    <w:rsid w:val="003D2F4C"/>
    <w:rsid w:val="003D589D"/>
    <w:rsid w:val="003E0AC2"/>
    <w:rsid w:val="003E1920"/>
    <w:rsid w:val="003E1C93"/>
    <w:rsid w:val="003E5DF3"/>
    <w:rsid w:val="003E7468"/>
    <w:rsid w:val="003F012A"/>
    <w:rsid w:val="003F0599"/>
    <w:rsid w:val="003F1A56"/>
    <w:rsid w:val="00412C86"/>
    <w:rsid w:val="0041507D"/>
    <w:rsid w:val="00416AAE"/>
    <w:rsid w:val="00421A9F"/>
    <w:rsid w:val="00422CA7"/>
    <w:rsid w:val="0042454D"/>
    <w:rsid w:val="00427C08"/>
    <w:rsid w:val="00440B2D"/>
    <w:rsid w:val="0044332C"/>
    <w:rsid w:val="0044425B"/>
    <w:rsid w:val="00444695"/>
    <w:rsid w:val="004463E3"/>
    <w:rsid w:val="00452D49"/>
    <w:rsid w:val="00452FC3"/>
    <w:rsid w:val="0045362B"/>
    <w:rsid w:val="0045680E"/>
    <w:rsid w:val="00457E18"/>
    <w:rsid w:val="00471D34"/>
    <w:rsid w:val="0047286A"/>
    <w:rsid w:val="00476325"/>
    <w:rsid w:val="00476580"/>
    <w:rsid w:val="00480603"/>
    <w:rsid w:val="00484F10"/>
    <w:rsid w:val="00485858"/>
    <w:rsid w:val="00486D13"/>
    <w:rsid w:val="00486DBB"/>
    <w:rsid w:val="00490FC3"/>
    <w:rsid w:val="00494FD7"/>
    <w:rsid w:val="00495F83"/>
    <w:rsid w:val="0049662D"/>
    <w:rsid w:val="004A039B"/>
    <w:rsid w:val="004A06C5"/>
    <w:rsid w:val="004A1BFD"/>
    <w:rsid w:val="004A21D1"/>
    <w:rsid w:val="004A531E"/>
    <w:rsid w:val="004A7400"/>
    <w:rsid w:val="004B0FDB"/>
    <w:rsid w:val="004B3225"/>
    <w:rsid w:val="004B4174"/>
    <w:rsid w:val="004B454A"/>
    <w:rsid w:val="004B4FC7"/>
    <w:rsid w:val="004B67F2"/>
    <w:rsid w:val="004B78BB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79F"/>
    <w:rsid w:val="004D3323"/>
    <w:rsid w:val="004D411C"/>
    <w:rsid w:val="004D5B31"/>
    <w:rsid w:val="004E0E33"/>
    <w:rsid w:val="004E32B1"/>
    <w:rsid w:val="004F22CB"/>
    <w:rsid w:val="004F3283"/>
    <w:rsid w:val="00500294"/>
    <w:rsid w:val="00501A71"/>
    <w:rsid w:val="00501E3E"/>
    <w:rsid w:val="005078C5"/>
    <w:rsid w:val="0051262C"/>
    <w:rsid w:val="00513877"/>
    <w:rsid w:val="005153BC"/>
    <w:rsid w:val="0052287B"/>
    <w:rsid w:val="00525B53"/>
    <w:rsid w:val="00526970"/>
    <w:rsid w:val="00526C93"/>
    <w:rsid w:val="005336B7"/>
    <w:rsid w:val="005339AE"/>
    <w:rsid w:val="00533AC1"/>
    <w:rsid w:val="00535A33"/>
    <w:rsid w:val="00535EA2"/>
    <w:rsid w:val="00536027"/>
    <w:rsid w:val="00537410"/>
    <w:rsid w:val="00541F08"/>
    <w:rsid w:val="00543061"/>
    <w:rsid w:val="00543205"/>
    <w:rsid w:val="00543238"/>
    <w:rsid w:val="005463F1"/>
    <w:rsid w:val="00546548"/>
    <w:rsid w:val="00550787"/>
    <w:rsid w:val="005540B8"/>
    <w:rsid w:val="00554BA0"/>
    <w:rsid w:val="00554D4C"/>
    <w:rsid w:val="005568AB"/>
    <w:rsid w:val="00560061"/>
    <w:rsid w:val="00560475"/>
    <w:rsid w:val="00562128"/>
    <w:rsid w:val="005671FC"/>
    <w:rsid w:val="00575C3C"/>
    <w:rsid w:val="00575F8F"/>
    <w:rsid w:val="00576406"/>
    <w:rsid w:val="00576439"/>
    <w:rsid w:val="00576DB0"/>
    <w:rsid w:val="00580133"/>
    <w:rsid w:val="00580DE2"/>
    <w:rsid w:val="00580E92"/>
    <w:rsid w:val="0058244B"/>
    <w:rsid w:val="005843D9"/>
    <w:rsid w:val="00591832"/>
    <w:rsid w:val="00592841"/>
    <w:rsid w:val="00592FBD"/>
    <w:rsid w:val="0059363E"/>
    <w:rsid w:val="00597F45"/>
    <w:rsid w:val="005A0B09"/>
    <w:rsid w:val="005A2631"/>
    <w:rsid w:val="005A357F"/>
    <w:rsid w:val="005A7BE5"/>
    <w:rsid w:val="005B0193"/>
    <w:rsid w:val="005B4DEC"/>
    <w:rsid w:val="005B6FD0"/>
    <w:rsid w:val="005C0714"/>
    <w:rsid w:val="005C2563"/>
    <w:rsid w:val="005C2DC8"/>
    <w:rsid w:val="005C35F5"/>
    <w:rsid w:val="005C6148"/>
    <w:rsid w:val="005C61A5"/>
    <w:rsid w:val="005C7189"/>
    <w:rsid w:val="005D0159"/>
    <w:rsid w:val="005D294A"/>
    <w:rsid w:val="005D5D19"/>
    <w:rsid w:val="005E2C05"/>
    <w:rsid w:val="005E354E"/>
    <w:rsid w:val="005E4ACB"/>
    <w:rsid w:val="005E6805"/>
    <w:rsid w:val="005E75BF"/>
    <w:rsid w:val="005F06D4"/>
    <w:rsid w:val="005F1120"/>
    <w:rsid w:val="005F14FF"/>
    <w:rsid w:val="005F2B49"/>
    <w:rsid w:val="005F3938"/>
    <w:rsid w:val="005F6B47"/>
    <w:rsid w:val="006023ED"/>
    <w:rsid w:val="00603BE6"/>
    <w:rsid w:val="006044D5"/>
    <w:rsid w:val="0061009F"/>
    <w:rsid w:val="00612079"/>
    <w:rsid w:val="00614927"/>
    <w:rsid w:val="00622481"/>
    <w:rsid w:val="006225E8"/>
    <w:rsid w:val="00622FDC"/>
    <w:rsid w:val="00624E1F"/>
    <w:rsid w:val="00625020"/>
    <w:rsid w:val="006265B6"/>
    <w:rsid w:val="00627756"/>
    <w:rsid w:val="00642F26"/>
    <w:rsid w:val="00647B77"/>
    <w:rsid w:val="00650B3D"/>
    <w:rsid w:val="00650E5F"/>
    <w:rsid w:val="006514E3"/>
    <w:rsid w:val="0065274C"/>
    <w:rsid w:val="00653A12"/>
    <w:rsid w:val="00655563"/>
    <w:rsid w:val="00661A36"/>
    <w:rsid w:val="00661A71"/>
    <w:rsid w:val="00664B4F"/>
    <w:rsid w:val="00672E90"/>
    <w:rsid w:val="00674638"/>
    <w:rsid w:val="00676AC5"/>
    <w:rsid w:val="006774A2"/>
    <w:rsid w:val="00686900"/>
    <w:rsid w:val="00686D14"/>
    <w:rsid w:val="00687ED7"/>
    <w:rsid w:val="006902BD"/>
    <w:rsid w:val="00691C4C"/>
    <w:rsid w:val="00696CE6"/>
    <w:rsid w:val="006A157B"/>
    <w:rsid w:val="006A2E1F"/>
    <w:rsid w:val="006A3921"/>
    <w:rsid w:val="006B3083"/>
    <w:rsid w:val="006B5345"/>
    <w:rsid w:val="006C0422"/>
    <w:rsid w:val="006C052B"/>
    <w:rsid w:val="006C144C"/>
    <w:rsid w:val="006C2A65"/>
    <w:rsid w:val="006C62E1"/>
    <w:rsid w:val="006D06BB"/>
    <w:rsid w:val="006D130C"/>
    <w:rsid w:val="006D166F"/>
    <w:rsid w:val="006D315E"/>
    <w:rsid w:val="006D48A4"/>
    <w:rsid w:val="006D4DFB"/>
    <w:rsid w:val="006D6A67"/>
    <w:rsid w:val="006D7E7B"/>
    <w:rsid w:val="006E0F4E"/>
    <w:rsid w:val="006E1691"/>
    <w:rsid w:val="006E481D"/>
    <w:rsid w:val="006E48AD"/>
    <w:rsid w:val="006E4AF1"/>
    <w:rsid w:val="006E6EAB"/>
    <w:rsid w:val="006F0345"/>
    <w:rsid w:val="006F0469"/>
    <w:rsid w:val="006F5C45"/>
    <w:rsid w:val="006F6067"/>
    <w:rsid w:val="006F65B3"/>
    <w:rsid w:val="00700979"/>
    <w:rsid w:val="00702FEE"/>
    <w:rsid w:val="007040B6"/>
    <w:rsid w:val="00705076"/>
    <w:rsid w:val="00705597"/>
    <w:rsid w:val="00706E09"/>
    <w:rsid w:val="00710FD7"/>
    <w:rsid w:val="00711147"/>
    <w:rsid w:val="0071200C"/>
    <w:rsid w:val="0071222D"/>
    <w:rsid w:val="00712791"/>
    <w:rsid w:val="00714162"/>
    <w:rsid w:val="00714414"/>
    <w:rsid w:val="00716777"/>
    <w:rsid w:val="0071778D"/>
    <w:rsid w:val="00720A0B"/>
    <w:rsid w:val="00720D5D"/>
    <w:rsid w:val="00724891"/>
    <w:rsid w:val="007248EF"/>
    <w:rsid w:val="007277E3"/>
    <w:rsid w:val="00731A17"/>
    <w:rsid w:val="00734458"/>
    <w:rsid w:val="00735588"/>
    <w:rsid w:val="00737907"/>
    <w:rsid w:val="007419CF"/>
    <w:rsid w:val="0074241C"/>
    <w:rsid w:val="00742E9E"/>
    <w:rsid w:val="00743B01"/>
    <w:rsid w:val="0074487E"/>
    <w:rsid w:val="00746273"/>
    <w:rsid w:val="0075366F"/>
    <w:rsid w:val="00755084"/>
    <w:rsid w:val="00757E56"/>
    <w:rsid w:val="00757F55"/>
    <w:rsid w:val="00763A21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3351"/>
    <w:rsid w:val="00796CEE"/>
    <w:rsid w:val="00796F70"/>
    <w:rsid w:val="007A10A0"/>
    <w:rsid w:val="007A1F02"/>
    <w:rsid w:val="007A209A"/>
    <w:rsid w:val="007A34FD"/>
    <w:rsid w:val="007A4664"/>
    <w:rsid w:val="007A5B91"/>
    <w:rsid w:val="007B042E"/>
    <w:rsid w:val="007B514D"/>
    <w:rsid w:val="007B5396"/>
    <w:rsid w:val="007C0B2A"/>
    <w:rsid w:val="007C32B9"/>
    <w:rsid w:val="007C5177"/>
    <w:rsid w:val="007D4195"/>
    <w:rsid w:val="007D7866"/>
    <w:rsid w:val="007E0460"/>
    <w:rsid w:val="007E1144"/>
    <w:rsid w:val="007E74E0"/>
    <w:rsid w:val="007F0BA1"/>
    <w:rsid w:val="007F2D42"/>
    <w:rsid w:val="007F36E0"/>
    <w:rsid w:val="007F52CB"/>
    <w:rsid w:val="007F638E"/>
    <w:rsid w:val="007F65AC"/>
    <w:rsid w:val="00801498"/>
    <w:rsid w:val="008026CE"/>
    <w:rsid w:val="00803BEE"/>
    <w:rsid w:val="00814730"/>
    <w:rsid w:val="008203AA"/>
    <w:rsid w:val="008307CA"/>
    <w:rsid w:val="00833960"/>
    <w:rsid w:val="00834C83"/>
    <w:rsid w:val="00834F22"/>
    <w:rsid w:val="00837732"/>
    <w:rsid w:val="0083791E"/>
    <w:rsid w:val="00841741"/>
    <w:rsid w:val="00841B44"/>
    <w:rsid w:val="008432A8"/>
    <w:rsid w:val="00844759"/>
    <w:rsid w:val="00844B72"/>
    <w:rsid w:val="0084715E"/>
    <w:rsid w:val="00847780"/>
    <w:rsid w:val="00850E31"/>
    <w:rsid w:val="00853121"/>
    <w:rsid w:val="0085454F"/>
    <w:rsid w:val="00854E67"/>
    <w:rsid w:val="00857D8A"/>
    <w:rsid w:val="008602F9"/>
    <w:rsid w:val="00861230"/>
    <w:rsid w:val="00861F46"/>
    <w:rsid w:val="00864855"/>
    <w:rsid w:val="00865721"/>
    <w:rsid w:val="00865D96"/>
    <w:rsid w:val="00866EBF"/>
    <w:rsid w:val="00866FE4"/>
    <w:rsid w:val="00870017"/>
    <w:rsid w:val="008708C1"/>
    <w:rsid w:val="00871687"/>
    <w:rsid w:val="0087200B"/>
    <w:rsid w:val="00874D77"/>
    <w:rsid w:val="00874E49"/>
    <w:rsid w:val="00875A82"/>
    <w:rsid w:val="00876898"/>
    <w:rsid w:val="00880514"/>
    <w:rsid w:val="00882D7E"/>
    <w:rsid w:val="0088324E"/>
    <w:rsid w:val="00883CC4"/>
    <w:rsid w:val="008841E0"/>
    <w:rsid w:val="00887318"/>
    <w:rsid w:val="00887DA4"/>
    <w:rsid w:val="0089272D"/>
    <w:rsid w:val="00892A80"/>
    <w:rsid w:val="00893A2F"/>
    <w:rsid w:val="00895840"/>
    <w:rsid w:val="00896503"/>
    <w:rsid w:val="008A0276"/>
    <w:rsid w:val="008A4BB7"/>
    <w:rsid w:val="008A4E13"/>
    <w:rsid w:val="008A4FC4"/>
    <w:rsid w:val="008A72CC"/>
    <w:rsid w:val="008B0D72"/>
    <w:rsid w:val="008B182B"/>
    <w:rsid w:val="008B7BBA"/>
    <w:rsid w:val="008C3E25"/>
    <w:rsid w:val="008C5763"/>
    <w:rsid w:val="008D4DCA"/>
    <w:rsid w:val="008E1218"/>
    <w:rsid w:val="008E53E8"/>
    <w:rsid w:val="008E7BF8"/>
    <w:rsid w:val="008F32C3"/>
    <w:rsid w:val="008F4781"/>
    <w:rsid w:val="008F5E45"/>
    <w:rsid w:val="009033FD"/>
    <w:rsid w:val="00903C52"/>
    <w:rsid w:val="009130D8"/>
    <w:rsid w:val="009142E3"/>
    <w:rsid w:val="00915D66"/>
    <w:rsid w:val="009207F1"/>
    <w:rsid w:val="00921174"/>
    <w:rsid w:val="009235A2"/>
    <w:rsid w:val="00924573"/>
    <w:rsid w:val="0093619F"/>
    <w:rsid w:val="00936978"/>
    <w:rsid w:val="009427E5"/>
    <w:rsid w:val="00944BA9"/>
    <w:rsid w:val="009452E1"/>
    <w:rsid w:val="009454B7"/>
    <w:rsid w:val="009560CF"/>
    <w:rsid w:val="009573F2"/>
    <w:rsid w:val="00957FD5"/>
    <w:rsid w:val="009613D8"/>
    <w:rsid w:val="00961E8E"/>
    <w:rsid w:val="00963663"/>
    <w:rsid w:val="0096603D"/>
    <w:rsid w:val="00971C80"/>
    <w:rsid w:val="009735A1"/>
    <w:rsid w:val="00974275"/>
    <w:rsid w:val="009804FC"/>
    <w:rsid w:val="00982399"/>
    <w:rsid w:val="00982969"/>
    <w:rsid w:val="00983A54"/>
    <w:rsid w:val="0098474B"/>
    <w:rsid w:val="00986EC5"/>
    <w:rsid w:val="00987B9C"/>
    <w:rsid w:val="0099202F"/>
    <w:rsid w:val="009920A8"/>
    <w:rsid w:val="00992DCC"/>
    <w:rsid w:val="00994BD1"/>
    <w:rsid w:val="00995CBA"/>
    <w:rsid w:val="0099678C"/>
    <w:rsid w:val="009969ED"/>
    <w:rsid w:val="009979D1"/>
    <w:rsid w:val="009A121D"/>
    <w:rsid w:val="009A1DB4"/>
    <w:rsid w:val="009A27FF"/>
    <w:rsid w:val="009B030C"/>
    <w:rsid w:val="009B0C96"/>
    <w:rsid w:val="009B100D"/>
    <w:rsid w:val="009C04D7"/>
    <w:rsid w:val="009C06B3"/>
    <w:rsid w:val="009C222B"/>
    <w:rsid w:val="009C5B2D"/>
    <w:rsid w:val="009C5E0F"/>
    <w:rsid w:val="009C64D7"/>
    <w:rsid w:val="009C66DB"/>
    <w:rsid w:val="009C67A8"/>
    <w:rsid w:val="009C67B9"/>
    <w:rsid w:val="009C7795"/>
    <w:rsid w:val="009D1BAD"/>
    <w:rsid w:val="009D1D6A"/>
    <w:rsid w:val="009D201B"/>
    <w:rsid w:val="009D210E"/>
    <w:rsid w:val="009D5D9C"/>
    <w:rsid w:val="009E2171"/>
    <w:rsid w:val="009E46B8"/>
    <w:rsid w:val="009E5F0F"/>
    <w:rsid w:val="009F3314"/>
    <w:rsid w:val="009F3E6A"/>
    <w:rsid w:val="00A0105D"/>
    <w:rsid w:val="00A0123E"/>
    <w:rsid w:val="00A02378"/>
    <w:rsid w:val="00A03638"/>
    <w:rsid w:val="00A057A5"/>
    <w:rsid w:val="00A0657F"/>
    <w:rsid w:val="00A06F53"/>
    <w:rsid w:val="00A14C78"/>
    <w:rsid w:val="00A211F7"/>
    <w:rsid w:val="00A24FE6"/>
    <w:rsid w:val="00A25F7E"/>
    <w:rsid w:val="00A275C7"/>
    <w:rsid w:val="00A322F6"/>
    <w:rsid w:val="00A34DA7"/>
    <w:rsid w:val="00A37755"/>
    <w:rsid w:val="00A43EDD"/>
    <w:rsid w:val="00A46444"/>
    <w:rsid w:val="00A50948"/>
    <w:rsid w:val="00A5451D"/>
    <w:rsid w:val="00A5539F"/>
    <w:rsid w:val="00A55C83"/>
    <w:rsid w:val="00A57815"/>
    <w:rsid w:val="00A62266"/>
    <w:rsid w:val="00A62F82"/>
    <w:rsid w:val="00A62FAD"/>
    <w:rsid w:val="00A6343E"/>
    <w:rsid w:val="00A70CDC"/>
    <w:rsid w:val="00A7133D"/>
    <w:rsid w:val="00A71D76"/>
    <w:rsid w:val="00A71E43"/>
    <w:rsid w:val="00A722EF"/>
    <w:rsid w:val="00A7536A"/>
    <w:rsid w:val="00A7788C"/>
    <w:rsid w:val="00A77AF5"/>
    <w:rsid w:val="00A82B37"/>
    <w:rsid w:val="00A954B7"/>
    <w:rsid w:val="00A95802"/>
    <w:rsid w:val="00A960B8"/>
    <w:rsid w:val="00AA5600"/>
    <w:rsid w:val="00AA5DDC"/>
    <w:rsid w:val="00AA7009"/>
    <w:rsid w:val="00AB605E"/>
    <w:rsid w:val="00AC00E9"/>
    <w:rsid w:val="00AC0DF9"/>
    <w:rsid w:val="00AC2595"/>
    <w:rsid w:val="00AC2D5B"/>
    <w:rsid w:val="00AC3C0A"/>
    <w:rsid w:val="00AC4557"/>
    <w:rsid w:val="00AC523B"/>
    <w:rsid w:val="00AC6321"/>
    <w:rsid w:val="00AC76C1"/>
    <w:rsid w:val="00AD36B2"/>
    <w:rsid w:val="00AD4D36"/>
    <w:rsid w:val="00AD5C8F"/>
    <w:rsid w:val="00AE2A17"/>
    <w:rsid w:val="00AE37A6"/>
    <w:rsid w:val="00AE6EB7"/>
    <w:rsid w:val="00AE7A27"/>
    <w:rsid w:val="00AF00E5"/>
    <w:rsid w:val="00AF236E"/>
    <w:rsid w:val="00AF428D"/>
    <w:rsid w:val="00AF47AE"/>
    <w:rsid w:val="00AF4E5F"/>
    <w:rsid w:val="00AF5186"/>
    <w:rsid w:val="00AF7CA8"/>
    <w:rsid w:val="00B01588"/>
    <w:rsid w:val="00B01936"/>
    <w:rsid w:val="00B048CC"/>
    <w:rsid w:val="00B05554"/>
    <w:rsid w:val="00B11A9B"/>
    <w:rsid w:val="00B16167"/>
    <w:rsid w:val="00B24B2A"/>
    <w:rsid w:val="00B2511F"/>
    <w:rsid w:val="00B30AF4"/>
    <w:rsid w:val="00B324C1"/>
    <w:rsid w:val="00B32881"/>
    <w:rsid w:val="00B32ABB"/>
    <w:rsid w:val="00B40109"/>
    <w:rsid w:val="00B40BD2"/>
    <w:rsid w:val="00B41FD3"/>
    <w:rsid w:val="00B426D3"/>
    <w:rsid w:val="00B431DE"/>
    <w:rsid w:val="00B452C0"/>
    <w:rsid w:val="00B453FD"/>
    <w:rsid w:val="00B5176B"/>
    <w:rsid w:val="00B52999"/>
    <w:rsid w:val="00B57230"/>
    <w:rsid w:val="00B622CF"/>
    <w:rsid w:val="00B632F8"/>
    <w:rsid w:val="00B64B6C"/>
    <w:rsid w:val="00B65552"/>
    <w:rsid w:val="00B67D13"/>
    <w:rsid w:val="00B70D03"/>
    <w:rsid w:val="00B70E0C"/>
    <w:rsid w:val="00B72264"/>
    <w:rsid w:val="00B74AAD"/>
    <w:rsid w:val="00B803E7"/>
    <w:rsid w:val="00B80CB1"/>
    <w:rsid w:val="00B82E14"/>
    <w:rsid w:val="00B86D6B"/>
    <w:rsid w:val="00B9545F"/>
    <w:rsid w:val="00B97484"/>
    <w:rsid w:val="00BA2B5A"/>
    <w:rsid w:val="00BA4AF9"/>
    <w:rsid w:val="00BA4DDE"/>
    <w:rsid w:val="00BB0EB7"/>
    <w:rsid w:val="00BB13A0"/>
    <w:rsid w:val="00BB1AD3"/>
    <w:rsid w:val="00BB1DA6"/>
    <w:rsid w:val="00BB206A"/>
    <w:rsid w:val="00BB2323"/>
    <w:rsid w:val="00BB47D3"/>
    <w:rsid w:val="00BB4CF6"/>
    <w:rsid w:val="00BC5E1D"/>
    <w:rsid w:val="00BC655F"/>
    <w:rsid w:val="00BC6819"/>
    <w:rsid w:val="00BD09F9"/>
    <w:rsid w:val="00BD1772"/>
    <w:rsid w:val="00BD35D0"/>
    <w:rsid w:val="00BD6C11"/>
    <w:rsid w:val="00BE002C"/>
    <w:rsid w:val="00BE1685"/>
    <w:rsid w:val="00BE1953"/>
    <w:rsid w:val="00BE1E62"/>
    <w:rsid w:val="00BE4529"/>
    <w:rsid w:val="00BE5D92"/>
    <w:rsid w:val="00BE75B2"/>
    <w:rsid w:val="00BE7FDE"/>
    <w:rsid w:val="00BF52B2"/>
    <w:rsid w:val="00BF7052"/>
    <w:rsid w:val="00C025E9"/>
    <w:rsid w:val="00C05139"/>
    <w:rsid w:val="00C056BB"/>
    <w:rsid w:val="00C05FAB"/>
    <w:rsid w:val="00C07A10"/>
    <w:rsid w:val="00C11B38"/>
    <w:rsid w:val="00C12002"/>
    <w:rsid w:val="00C12376"/>
    <w:rsid w:val="00C12431"/>
    <w:rsid w:val="00C2008E"/>
    <w:rsid w:val="00C20DEA"/>
    <w:rsid w:val="00C21138"/>
    <w:rsid w:val="00C25656"/>
    <w:rsid w:val="00C30C28"/>
    <w:rsid w:val="00C344C1"/>
    <w:rsid w:val="00C3674D"/>
    <w:rsid w:val="00C43EDE"/>
    <w:rsid w:val="00C445A5"/>
    <w:rsid w:val="00C471D9"/>
    <w:rsid w:val="00C4785B"/>
    <w:rsid w:val="00C51D2F"/>
    <w:rsid w:val="00C52FA0"/>
    <w:rsid w:val="00C5377E"/>
    <w:rsid w:val="00C60AC3"/>
    <w:rsid w:val="00C6509F"/>
    <w:rsid w:val="00C656F3"/>
    <w:rsid w:val="00C6692D"/>
    <w:rsid w:val="00C67891"/>
    <w:rsid w:val="00C7016E"/>
    <w:rsid w:val="00C715B4"/>
    <w:rsid w:val="00C73727"/>
    <w:rsid w:val="00C83940"/>
    <w:rsid w:val="00C83BBC"/>
    <w:rsid w:val="00C87285"/>
    <w:rsid w:val="00C90AB6"/>
    <w:rsid w:val="00C938C7"/>
    <w:rsid w:val="00C93FC7"/>
    <w:rsid w:val="00C96EDD"/>
    <w:rsid w:val="00C9736C"/>
    <w:rsid w:val="00C97383"/>
    <w:rsid w:val="00CA1712"/>
    <w:rsid w:val="00CA1AA0"/>
    <w:rsid w:val="00CA348A"/>
    <w:rsid w:val="00CA3EEB"/>
    <w:rsid w:val="00CA4B7F"/>
    <w:rsid w:val="00CA5EF8"/>
    <w:rsid w:val="00CB003A"/>
    <w:rsid w:val="00CB1706"/>
    <w:rsid w:val="00CB28BE"/>
    <w:rsid w:val="00CB2CE6"/>
    <w:rsid w:val="00CB2EBF"/>
    <w:rsid w:val="00CB5D39"/>
    <w:rsid w:val="00CC06EF"/>
    <w:rsid w:val="00CC0804"/>
    <w:rsid w:val="00CC3058"/>
    <w:rsid w:val="00CC5917"/>
    <w:rsid w:val="00CC61B2"/>
    <w:rsid w:val="00CD0374"/>
    <w:rsid w:val="00CD19DE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D00486"/>
    <w:rsid w:val="00D00E26"/>
    <w:rsid w:val="00D015B0"/>
    <w:rsid w:val="00D07B9E"/>
    <w:rsid w:val="00D1389A"/>
    <w:rsid w:val="00D13DAC"/>
    <w:rsid w:val="00D156B3"/>
    <w:rsid w:val="00D15DFB"/>
    <w:rsid w:val="00D16A3D"/>
    <w:rsid w:val="00D243E3"/>
    <w:rsid w:val="00D25B87"/>
    <w:rsid w:val="00D2772E"/>
    <w:rsid w:val="00D30E68"/>
    <w:rsid w:val="00D31037"/>
    <w:rsid w:val="00D32AB5"/>
    <w:rsid w:val="00D33F6A"/>
    <w:rsid w:val="00D36D26"/>
    <w:rsid w:val="00D468E7"/>
    <w:rsid w:val="00D54A24"/>
    <w:rsid w:val="00D57397"/>
    <w:rsid w:val="00D61996"/>
    <w:rsid w:val="00D622EB"/>
    <w:rsid w:val="00D62C10"/>
    <w:rsid w:val="00D631DE"/>
    <w:rsid w:val="00D654CD"/>
    <w:rsid w:val="00D65F47"/>
    <w:rsid w:val="00D6722C"/>
    <w:rsid w:val="00D678C7"/>
    <w:rsid w:val="00D70ACB"/>
    <w:rsid w:val="00D74405"/>
    <w:rsid w:val="00D74C59"/>
    <w:rsid w:val="00D77AD9"/>
    <w:rsid w:val="00D8261A"/>
    <w:rsid w:val="00D86918"/>
    <w:rsid w:val="00D9415C"/>
    <w:rsid w:val="00D9553C"/>
    <w:rsid w:val="00D95F06"/>
    <w:rsid w:val="00D97669"/>
    <w:rsid w:val="00DA19C9"/>
    <w:rsid w:val="00DA1FBC"/>
    <w:rsid w:val="00DA2CC3"/>
    <w:rsid w:val="00DA469E"/>
    <w:rsid w:val="00DA716B"/>
    <w:rsid w:val="00DA741D"/>
    <w:rsid w:val="00DB1970"/>
    <w:rsid w:val="00DB2E63"/>
    <w:rsid w:val="00DB3618"/>
    <w:rsid w:val="00DB394C"/>
    <w:rsid w:val="00DB45F8"/>
    <w:rsid w:val="00DB4A20"/>
    <w:rsid w:val="00DB4B39"/>
    <w:rsid w:val="00DB54C4"/>
    <w:rsid w:val="00DB7675"/>
    <w:rsid w:val="00DC3565"/>
    <w:rsid w:val="00DD03E4"/>
    <w:rsid w:val="00DD0414"/>
    <w:rsid w:val="00DD0C8A"/>
    <w:rsid w:val="00DD108E"/>
    <w:rsid w:val="00DD2377"/>
    <w:rsid w:val="00DD3A15"/>
    <w:rsid w:val="00DE29B0"/>
    <w:rsid w:val="00DE49EC"/>
    <w:rsid w:val="00DE5AC1"/>
    <w:rsid w:val="00DE6D57"/>
    <w:rsid w:val="00DE6D83"/>
    <w:rsid w:val="00DE78BF"/>
    <w:rsid w:val="00DF11AD"/>
    <w:rsid w:val="00DF516A"/>
    <w:rsid w:val="00DF5A4D"/>
    <w:rsid w:val="00E00AA5"/>
    <w:rsid w:val="00E02496"/>
    <w:rsid w:val="00E02AFC"/>
    <w:rsid w:val="00E03F61"/>
    <w:rsid w:val="00E05958"/>
    <w:rsid w:val="00E06041"/>
    <w:rsid w:val="00E0664B"/>
    <w:rsid w:val="00E12CF1"/>
    <w:rsid w:val="00E12F6C"/>
    <w:rsid w:val="00E20F6E"/>
    <w:rsid w:val="00E25DCD"/>
    <w:rsid w:val="00E25EEC"/>
    <w:rsid w:val="00E25EED"/>
    <w:rsid w:val="00E269E1"/>
    <w:rsid w:val="00E30D41"/>
    <w:rsid w:val="00E326FF"/>
    <w:rsid w:val="00E35156"/>
    <w:rsid w:val="00E351DC"/>
    <w:rsid w:val="00E414A0"/>
    <w:rsid w:val="00E425AA"/>
    <w:rsid w:val="00E42802"/>
    <w:rsid w:val="00E42F4F"/>
    <w:rsid w:val="00E43EA9"/>
    <w:rsid w:val="00E4543F"/>
    <w:rsid w:val="00E45F13"/>
    <w:rsid w:val="00E469CB"/>
    <w:rsid w:val="00E472E2"/>
    <w:rsid w:val="00E50336"/>
    <w:rsid w:val="00E510BC"/>
    <w:rsid w:val="00E51A6A"/>
    <w:rsid w:val="00E52BA4"/>
    <w:rsid w:val="00E61256"/>
    <w:rsid w:val="00E61EB6"/>
    <w:rsid w:val="00E62C01"/>
    <w:rsid w:val="00E62EFE"/>
    <w:rsid w:val="00E73CB2"/>
    <w:rsid w:val="00E75F3D"/>
    <w:rsid w:val="00E76946"/>
    <w:rsid w:val="00E77672"/>
    <w:rsid w:val="00E8145E"/>
    <w:rsid w:val="00E81A79"/>
    <w:rsid w:val="00E839BA"/>
    <w:rsid w:val="00E8428A"/>
    <w:rsid w:val="00E860F7"/>
    <w:rsid w:val="00E92555"/>
    <w:rsid w:val="00E92C8B"/>
    <w:rsid w:val="00E9379A"/>
    <w:rsid w:val="00E94267"/>
    <w:rsid w:val="00E97F7D"/>
    <w:rsid w:val="00EA186D"/>
    <w:rsid w:val="00EA20C3"/>
    <w:rsid w:val="00EA2469"/>
    <w:rsid w:val="00EA59B8"/>
    <w:rsid w:val="00EA5A01"/>
    <w:rsid w:val="00EA61E1"/>
    <w:rsid w:val="00EA6A58"/>
    <w:rsid w:val="00EB3B4A"/>
    <w:rsid w:val="00EB5531"/>
    <w:rsid w:val="00EB6420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5356"/>
    <w:rsid w:val="00ED7D8F"/>
    <w:rsid w:val="00EE6E36"/>
    <w:rsid w:val="00EF0686"/>
    <w:rsid w:val="00EF5815"/>
    <w:rsid w:val="00F00F8A"/>
    <w:rsid w:val="00F016BC"/>
    <w:rsid w:val="00F03B27"/>
    <w:rsid w:val="00F03D69"/>
    <w:rsid w:val="00F0660B"/>
    <w:rsid w:val="00F10070"/>
    <w:rsid w:val="00F10129"/>
    <w:rsid w:val="00F10728"/>
    <w:rsid w:val="00F11064"/>
    <w:rsid w:val="00F123AE"/>
    <w:rsid w:val="00F13EB2"/>
    <w:rsid w:val="00F16C91"/>
    <w:rsid w:val="00F16DD9"/>
    <w:rsid w:val="00F23862"/>
    <w:rsid w:val="00F25127"/>
    <w:rsid w:val="00F257D6"/>
    <w:rsid w:val="00F25C4D"/>
    <w:rsid w:val="00F26721"/>
    <w:rsid w:val="00F26DCD"/>
    <w:rsid w:val="00F30490"/>
    <w:rsid w:val="00F32B93"/>
    <w:rsid w:val="00F3621C"/>
    <w:rsid w:val="00F369ED"/>
    <w:rsid w:val="00F376C7"/>
    <w:rsid w:val="00F403C8"/>
    <w:rsid w:val="00F40764"/>
    <w:rsid w:val="00F40D85"/>
    <w:rsid w:val="00F40E4F"/>
    <w:rsid w:val="00F42EAE"/>
    <w:rsid w:val="00F435CA"/>
    <w:rsid w:val="00F45CDD"/>
    <w:rsid w:val="00F475DC"/>
    <w:rsid w:val="00F50B23"/>
    <w:rsid w:val="00F51EED"/>
    <w:rsid w:val="00F53901"/>
    <w:rsid w:val="00F53D6D"/>
    <w:rsid w:val="00F5551A"/>
    <w:rsid w:val="00F56AAB"/>
    <w:rsid w:val="00F600C7"/>
    <w:rsid w:val="00F63FC3"/>
    <w:rsid w:val="00F64F61"/>
    <w:rsid w:val="00F71193"/>
    <w:rsid w:val="00F73331"/>
    <w:rsid w:val="00F74C65"/>
    <w:rsid w:val="00F77E5A"/>
    <w:rsid w:val="00F87174"/>
    <w:rsid w:val="00F90AD2"/>
    <w:rsid w:val="00F90BF8"/>
    <w:rsid w:val="00F90EAD"/>
    <w:rsid w:val="00F91D37"/>
    <w:rsid w:val="00F91DEC"/>
    <w:rsid w:val="00F93538"/>
    <w:rsid w:val="00F94913"/>
    <w:rsid w:val="00F9610D"/>
    <w:rsid w:val="00FB2F82"/>
    <w:rsid w:val="00FB4704"/>
    <w:rsid w:val="00FB5D26"/>
    <w:rsid w:val="00FB657F"/>
    <w:rsid w:val="00FB7433"/>
    <w:rsid w:val="00FB7D28"/>
    <w:rsid w:val="00FC12A7"/>
    <w:rsid w:val="00FC2D3D"/>
    <w:rsid w:val="00FC3FE8"/>
    <w:rsid w:val="00FC44A1"/>
    <w:rsid w:val="00FC5263"/>
    <w:rsid w:val="00FC5838"/>
    <w:rsid w:val="00FD4962"/>
    <w:rsid w:val="00FD4BB0"/>
    <w:rsid w:val="00FE3684"/>
    <w:rsid w:val="00FE3C9F"/>
    <w:rsid w:val="00FE5373"/>
    <w:rsid w:val="00FE6DBE"/>
    <w:rsid w:val="00FE7D09"/>
    <w:rsid w:val="00FF2E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D45898"/>
  <w15:docId w15:val="{39D67B1C-0722-5045-B372-A4F83555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692D"/>
  </w:style>
  <w:style w:type="paragraph" w:styleId="berschrift1">
    <w:name w:val="heading 1"/>
    <w:basedOn w:val="Standard"/>
    <w:next w:val="Standard"/>
    <w:link w:val="berschrift1Zchn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DF516A"/>
    <w:rPr>
      <w:color w:val="0028A5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0355DF"/>
  </w:style>
  <w:style w:type="paragraph" w:styleId="Fuzeile">
    <w:name w:val="footer"/>
    <w:basedOn w:val="Standard"/>
    <w:link w:val="FuzeileZchn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546548"/>
    <w:rPr>
      <w:spacing w:val="-2"/>
      <w:sz w:val="16"/>
      <w:szCs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elZchn">
    <w:name w:val="Titel Zchn"/>
    <w:basedOn w:val="Absatz-Standardschriftart"/>
    <w:link w:val="Titel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Standard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0BA1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Standard"/>
    <w:next w:val="Standard"/>
    <w:uiPriority w:val="18"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14927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15"/>
    <w:rsid w:val="00850E31"/>
    <w:pPr>
      <w:spacing w:before="760" w:after="280"/>
    </w:pPr>
    <w:rPr>
      <w:noProof/>
    </w:rPr>
  </w:style>
  <w:style w:type="character" w:customStyle="1" w:styleId="DatumZchn">
    <w:name w:val="Datum Zchn"/>
    <w:basedOn w:val="Absatz-Standardschriftart"/>
    <w:link w:val="Datum"/>
    <w:uiPriority w:val="15"/>
    <w:rsid w:val="00440B2D"/>
    <w:rPr>
      <w:noProof/>
    </w:rPr>
  </w:style>
  <w:style w:type="paragraph" w:styleId="Funotentext">
    <w:name w:val="footnote text"/>
    <w:aliases w:val="Fussnotentext"/>
    <w:basedOn w:val="Standard"/>
    <w:link w:val="FunotentextZchn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unotentextZchn">
    <w:name w:val="Fußnotentext Zchn"/>
    <w:aliases w:val="Fussnotentext Zchn"/>
    <w:basedOn w:val="Absatz-Standardschriftart"/>
    <w:link w:val="Funotentext"/>
    <w:uiPriority w:val="79"/>
    <w:semiHidden/>
    <w:rsid w:val="0076599E"/>
    <w:rPr>
      <w:sz w:val="14"/>
    </w:rPr>
  </w:style>
  <w:style w:type="character" w:styleId="Funotenzeichen">
    <w:name w:val="footnote reference"/>
    <w:basedOn w:val="Absatz-Standardschriftar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NormaleTabelle"/>
    <w:uiPriority w:val="99"/>
    <w:rsid w:val="00C678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F10728"/>
    <w:pPr>
      <w:spacing w:before="120" w:after="240" w:line="210" w:lineRule="atLeast"/>
      <w:contextualSpacing/>
    </w:pPr>
    <w:rPr>
      <w:bCs/>
      <w:sz w:val="16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rsid w:val="00484F1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7F0BA1"/>
    <w:pPr>
      <w:numPr>
        <w:numId w:val="22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7F0BA1"/>
    <w:pPr>
      <w:numPr>
        <w:ilvl w:val="1"/>
        <w:numId w:val="22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7F0BA1"/>
    <w:pPr>
      <w:numPr>
        <w:ilvl w:val="2"/>
        <w:numId w:val="22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7F0BA1"/>
    <w:pPr>
      <w:numPr>
        <w:ilvl w:val="3"/>
        <w:numId w:val="22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  <w:sz w:val="24"/>
    </w:rPr>
  </w:style>
  <w:style w:type="paragraph" w:styleId="Verzeichnis3">
    <w:name w:val="toc 3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  <w:sz w:val="24"/>
    </w:r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Standard"/>
    <w:uiPriority w:val="7"/>
    <w:rsid w:val="007F0BA1"/>
    <w:pPr>
      <w:numPr>
        <w:ilvl w:val="5"/>
        <w:numId w:val="22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7F0BA1"/>
    <w:pPr>
      <w:numPr>
        <w:ilvl w:val="8"/>
        <w:numId w:val="22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7F0BA1"/>
    <w:pPr>
      <w:numPr>
        <w:ilvl w:val="4"/>
        <w:numId w:val="22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7F0BA1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Kopfzeile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Kopfzeile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NormaleTabelle"/>
    <w:uiPriority w:val="99"/>
    <w:rsid w:val="00B57230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113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uzeile"/>
    <w:semiHidden/>
    <w:qFormat/>
    <w:rsid w:val="00B40109"/>
  </w:style>
  <w:style w:type="paragraph" w:customStyle="1" w:styleId="Text8Pt">
    <w:name w:val="Text 8 Pt."/>
    <w:basedOn w:val="Standard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NormaleTabelle"/>
    <w:uiPriority w:val="99"/>
    <w:rsid w:val="00B57230"/>
    <w:tblPr>
      <w:tblCellMar>
        <w:left w:w="0" w:type="dxa"/>
        <w:bottom w:w="204" w:type="dxa"/>
        <w:right w:w="113" w:type="dxa"/>
      </w:tblCellMar>
    </w:tblPr>
  </w:style>
  <w:style w:type="paragraph" w:customStyle="1" w:styleId="Traktandum-Titel2">
    <w:name w:val="Traktandum-Titel 2"/>
    <w:basedOn w:val="Standard"/>
    <w:next w:val="Standard"/>
    <w:uiPriority w:val="19"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Kopfzeile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10"/>
      </w:numPr>
      <w:ind w:left="0" w:firstLine="0"/>
    </w:pPr>
    <w:rPr>
      <w:rFonts w:asciiTheme="majorHAnsi" w:hAnsiTheme="majorHAnsi"/>
    </w:rPr>
  </w:style>
  <w:style w:type="paragraph" w:customStyle="1" w:styleId="Titel30Pt">
    <w:name w:val="Titel 30 Pt"/>
    <w:basedOn w:val="Titel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Untertitel"/>
    <w:uiPriority w:val="12"/>
    <w:qFormat/>
    <w:rsid w:val="00DE29B0"/>
    <w:pPr>
      <w:spacing w:before="60" w:after="1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Standard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NormaleTabelle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  <w:style w:type="character" w:styleId="Kommentarzeichen">
    <w:name w:val="annotation reference"/>
    <w:basedOn w:val="Absatz-Standardschriftart"/>
    <w:uiPriority w:val="79"/>
    <w:semiHidden/>
    <w:unhideWhenUsed/>
    <w:rsid w:val="001664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16649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166494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1664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166494"/>
    <w:rPr>
      <w:b/>
      <w:bCs/>
    </w:rPr>
  </w:style>
  <w:style w:type="paragraph" w:customStyle="1" w:styleId="Default">
    <w:name w:val="Default"/>
    <w:rsid w:val="0025618A"/>
    <w:pPr>
      <w:autoSpaceDE w:val="0"/>
      <w:autoSpaceDN w:val="0"/>
      <w:adjustRightInd w:val="0"/>
      <w:spacing w:line="240" w:lineRule="auto"/>
    </w:pPr>
    <w:rPr>
      <w:rFonts w:ascii="Garamond BE Regular" w:eastAsia="Times New Roman" w:hAnsi="Garamond BE Regular" w:cs="Garamond BE Regular"/>
      <w:color w:val="000000"/>
      <w:sz w:val="24"/>
      <w:szCs w:val="24"/>
      <w:lang w:eastAsia="de-CH"/>
    </w:rPr>
  </w:style>
  <w:style w:type="paragraph" w:customStyle="1" w:styleId="Pa0">
    <w:name w:val="Pa0"/>
    <w:basedOn w:val="Default"/>
    <w:next w:val="Default"/>
    <w:rsid w:val="0025618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25618A"/>
    <w:rPr>
      <w:rFonts w:cs="Garamond BE Regular"/>
      <w:color w:val="221E1F"/>
      <w:sz w:val="90"/>
      <w:szCs w:val="90"/>
    </w:rPr>
  </w:style>
  <w:style w:type="paragraph" w:customStyle="1" w:styleId="Pa1">
    <w:name w:val="Pa1"/>
    <w:basedOn w:val="Default"/>
    <w:next w:val="Default"/>
    <w:rsid w:val="0025618A"/>
    <w:pPr>
      <w:spacing w:line="18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lmtax.uzh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8" ma:contentTypeDescription="Ein neues Dokument erstellen." ma:contentTypeScope="" ma:versionID="9c227ad3ab8d826471e210bb857ebfda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2a0acd45fe6cc66a06723547185abeb0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4E58D-CEA8-412D-AB04-35FE2FE27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Thier</dc:creator>
  <dc:description>erstellt durch Vorlagenbauer.ch</dc:description>
  <cp:lastModifiedBy>Jutta Blaydes</cp:lastModifiedBy>
  <cp:revision>7</cp:revision>
  <cp:lastPrinted>2024-09-19T14:02:00Z</cp:lastPrinted>
  <dcterms:created xsi:type="dcterms:W3CDTF">2026-06-24T08:18:00Z</dcterms:created>
  <dcterms:modified xsi:type="dcterms:W3CDTF">2026-07-24T09:44:00Z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</Properties>
</file>